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9f4" w14:textId="f6b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Достық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15 910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Достық 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42 537 тысяч тенге и 7 564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20-8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20-8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