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899e8" w14:textId="56899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Копжасарского сельского округа Жангалинского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27 декабря 2024 года № 25-5.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Жангалинский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Копжасарского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46 262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9 495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36 627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49 937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- 3 675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3 675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3 675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Жангалинского районного маслихата Западно-Казахстанской области от 04.12.2025 </w:t>
      </w:r>
      <w:r>
        <w:rPr>
          <w:rFonts w:ascii="Times New Roman"/>
          <w:b w:val="false"/>
          <w:i w:val="false"/>
          <w:color w:val="000000"/>
          <w:sz w:val="28"/>
        </w:rPr>
        <w:t>№ 33-5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Копжасарского сельского округа на 2025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районном бюджете на 2025-2027 годы".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Копжасарского сельского округа на 2025 год поступления субвенции передаваемых из районного бюджета в сумме 31 147 тысяч тенге.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№ 25-5 </w:t>
            </w:r>
          </w:p>
        </w:tc>
      </w:tr>
    </w:tbl>
    <w:bookmarkStart w:name="z2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Копжасарского сельского округа на 2025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Жангалинского районного маслихата Западно-Казахстанской области от 04.12.2025 </w:t>
      </w:r>
      <w:r>
        <w:rPr>
          <w:rFonts w:ascii="Times New Roman"/>
          <w:b w:val="false"/>
          <w:i w:val="false"/>
          <w:color w:val="ff0000"/>
          <w:sz w:val="28"/>
        </w:rPr>
        <w:t>№ 33-5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25-5</w:t>
            </w:r>
          </w:p>
        </w:tc>
      </w:tr>
    </w:tbl>
    <w:bookmarkStart w:name="z3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Копжасарского сельского округа на 2026 год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25-5</w:t>
            </w:r>
          </w:p>
        </w:tc>
      </w:tr>
    </w:tbl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Копжасарского сельского округа на 2027 год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