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78ac0" w14:textId="0b78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Зайсан Зайсанского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27 декабря 2024 года № 31/3-VIII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25 декабря 2024 года №30/2-VIII "О бюджете Зайсанского района на 2025-2027 годы" Зайсанский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Зайсан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-703 387,0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- 659 238,1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6 953,9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26 134,0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11 061,0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-715 835,6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-12 448,6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12 448,6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12 448,6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- Зайсанского районного маслихата Восточно-Казахстанской области от 01.12.2025 </w:t>
      </w:r>
      <w:r>
        <w:rPr>
          <w:rFonts w:ascii="Times New Roman"/>
          <w:b w:val="false"/>
          <w:i w:val="false"/>
          <w:color w:val="000000"/>
          <w:sz w:val="28"/>
        </w:rPr>
        <w:t>№ 44/3-VIII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Используемые остатки бюджетных средств 12 448,6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- Зайсанского районного маслихата Восточно-Казахстанской области от 12.05.2025 </w:t>
      </w:r>
      <w:r>
        <w:rPr>
          <w:rFonts w:ascii="Times New Roman"/>
          <w:b w:val="false"/>
          <w:i w:val="false"/>
          <w:color w:val="000000"/>
          <w:sz w:val="28"/>
        </w:rPr>
        <w:t>№ 34/3-VIII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№31/3-VIII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Зайсан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- Зайсанского районного маслихата Восточно-Казахстанской области от 01.12.2025 </w:t>
      </w:r>
      <w:r>
        <w:rPr>
          <w:rFonts w:ascii="Times New Roman"/>
          <w:b w:val="false"/>
          <w:i w:val="false"/>
          <w:color w:val="ff0000"/>
          <w:sz w:val="28"/>
        </w:rPr>
        <w:t>№ 44/3-VIII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659 238,1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715 835,6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№31/3-VIII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Зайсан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№31/3-VIII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Зайсан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№31/3-VIII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- Зайсанского районного маслихата Восточно-Казахстанской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34/3-VIII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