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e912" w14:textId="0a9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Киялинского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23-6. Утратило силу решением маслихата Аккайынского района Северо-Казахстанской области от 8 мая 2025 года № 26-7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Киялинского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233198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233198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42077 тысяч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