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610ff" w14:textId="55610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Клочковского сельского округа Камыстинского района на 2025 - 2027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30 декабря 2024 года № 283.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Камыстинский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маслихата Камыстинского района Костанайской области от 30.06.2025 </w:t>
      </w:r>
      <w:r>
        <w:rPr>
          <w:rFonts w:ascii="Times New Roman"/>
          <w:b w:val="false"/>
          <w:i w:val="false"/>
          <w:color w:val="000000"/>
          <w:sz w:val="28"/>
        </w:rPr>
        <w:t>№ 361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Клочковского сельского округа Камыстинского района на 2025 - 2027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111890,2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5886,0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37,0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105967,2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112285,7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-395,5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395,5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Камыстинского района Костанайской области от 15.12.2025 </w:t>
      </w:r>
      <w:r>
        <w:rPr>
          <w:rFonts w:ascii="Times New Roman"/>
          <w:b w:val="false"/>
          <w:i w:val="false"/>
          <w:color w:val="00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2. Учесть, что в бюджете Клочковского сельского округа Камыстинского района предусмотрен объем субвенций, передаваемых из районного бюджета, в том числе на: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год в сумме 20250,0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год в сумме 19764,0 тысячи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2027 год в сумме 19839,0 тысяч тенге.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3. Перечень бюджетных программ, не подлежащих секвестру в процессе исполнения сельских бюджетов на 2025 год отсутствует.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2025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Камыстинского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Клочковского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Камыстинского района Костанайской области от 15.12.2025 </w:t>
      </w:r>
      <w:r>
        <w:rPr>
          <w:rFonts w:ascii="Times New Roman"/>
          <w:b w:val="false"/>
          <w:i w:val="false"/>
          <w:color w:val="ff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111890,2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105967,2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105967,2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105967,2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283</w:t>
            </w:r>
          </w:p>
        </w:tc>
      </w:tr>
    </w:tbl>
    <w:bookmarkStart w:name="z3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Клочковского сельского округа на 2026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283</w:t>
            </w:r>
          </w:p>
        </w:tc>
      </w:tr>
    </w:tbl>
    <w:bookmarkStart w:name="z3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Клочковского сельского округа на 2027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