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2002" w14:textId="5e52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Келдимуратовского сельского округа района Мақаншы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декабря 2024 года № 16-103/VIII.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Мақаншы области Абай от 30.05.2025 </w:t>
      </w:r>
      <w:r>
        <w:rPr>
          <w:rFonts w:ascii="Times New Roman"/>
          <w:b w:val="false"/>
          <w:i w:val="false"/>
          <w:color w:val="000000"/>
          <w:sz w:val="28"/>
        </w:rPr>
        <w:t>№ 22-150/VIII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Келдимуратовского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178 458,3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171 386,3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180 469,3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2 011,0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29-204/VIII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района Мақаншы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29-204/VIII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178 458,3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171 386,3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171 386,3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180 469,3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16 967,0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16 967,0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18 245,0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