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5cf9" w14:textId="bca5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Зубаирского сельского округа Бородулихинского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30 декабря 2024 года № 28-9-VIII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24 декабря 2024 года № 27-2-VIII "О районном бюджете на 2025-2027 годы"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Зубаирского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61774,2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49578,2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63703,2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000000"/>
          <w:sz w:val="28"/>
        </w:rPr>
        <w:t>№ 40-6-VIII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Зубаирского сельского округа на 2025 год объем целевых текущих трансфертов из областного бюджета в сумме 6246,8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000000"/>
          <w:sz w:val="28"/>
        </w:rPr>
        <w:t>№ 40-6-VIII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Зубаирского сельского округа на 2025 год объем целевых текущих трансфертов из районного бюджета в сумме 26964,4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000000"/>
          <w:sz w:val="28"/>
        </w:rPr>
        <w:t>№ 40-6-VIII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Зубаирского сельского округа на 2025 год объем целевых текущих трансфертов из районного бюджета в сумме 28242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Зубаирского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ff0000"/>
          <w:sz w:val="28"/>
        </w:rPr>
        <w:t>№ 40-6-VIII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Зубаирского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Зубаирского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