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69d37" w14:textId="e669d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Жезкентского поселкового округа Бородулихинского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30 декабря 2024 года № 28-7-VIII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24 декабря 2024 года № 27-2-VIII "О районном бюджете на 2025-2027 годы" Бородулихинский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Жезкентского поселкового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124077,6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109311,3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–13010,3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142001,6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-17924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17924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17924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Бородулихинского районного маслихата области Абай от 11.12.2025 </w:t>
      </w:r>
      <w:r>
        <w:rPr>
          <w:rFonts w:ascii="Times New Roman"/>
          <w:b w:val="false"/>
          <w:i w:val="false"/>
          <w:color w:val="000000"/>
          <w:sz w:val="28"/>
        </w:rPr>
        <w:t>№ 40-5-VIII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Жезкентского поселкового округа на 2025 год целевые текущие трансферты из областного бюджета в сумме 5510,3 тысяч тенге.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Бородулихинского районного маслихата области Абай от 11.12.2025 </w:t>
      </w:r>
      <w:r>
        <w:rPr>
          <w:rFonts w:ascii="Times New Roman"/>
          <w:b w:val="false"/>
          <w:i w:val="false"/>
          <w:color w:val="000000"/>
          <w:sz w:val="28"/>
        </w:rPr>
        <w:t>№ 40-5-VIII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Предусмотреть в бюджете Жезкентского поселкового округа на 2025 год целевые текущие трансферты из районного бюджета в сумме 7500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соответствии решением Бородулихинского районного маслихата области Абай от 24.11.2025 </w:t>
      </w:r>
      <w:r>
        <w:rPr>
          <w:rFonts w:ascii="Times New Roman"/>
          <w:b w:val="false"/>
          <w:i w:val="false"/>
          <w:color w:val="000000"/>
          <w:sz w:val="28"/>
        </w:rPr>
        <w:t>№ 38-8-VIII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в редакции решения Бородулихинского районного маслихата области Абай от 11.12.2025 </w:t>
      </w:r>
      <w:r>
        <w:rPr>
          <w:rFonts w:ascii="Times New Roman"/>
          <w:b w:val="false"/>
          <w:i w:val="false"/>
          <w:color w:val="000000"/>
          <w:sz w:val="28"/>
        </w:rPr>
        <w:t>№ 40-5-VIII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28-7-VIII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Жезкентского поселкового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Бородулихинского районного маслихата области Абай от 11.12.2025 </w:t>
      </w:r>
      <w:r>
        <w:rPr>
          <w:rFonts w:ascii="Times New Roman"/>
          <w:b w:val="false"/>
          <w:i w:val="false"/>
          <w:color w:val="ff0000"/>
          <w:sz w:val="28"/>
        </w:rPr>
        <w:t>№ 40-5-VIII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28-7-VIII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Жезкентского поселкового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28-7-VIII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Жезкентского поселкового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