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647e" w14:textId="de96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Сугалинского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31 декабря 2024 года № 280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- 56 595,6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- 54 368,6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- 57 739,7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1144,1тысяч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Сугалинского сельского округа на 2025 год объемы субвенций, передаваемых из районного бюджета в сумме 53 824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54 368,6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