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0e291" w14:textId="3a0e2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внутренней политики и развития языков Железинского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Железинского района Павлодарской области от 3 апреля 2023 года № 67/4. Утратило силу постановлением акимата Железинского района Павлодарской области от 2 февраля 2026 года № 27/2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Железинского района Павлодарской области от 02.02.2026 </w:t>
      </w:r>
      <w:r>
        <w:rPr>
          <w:rFonts w:ascii="Times New Roman"/>
          <w:b w:val="false"/>
          <w:i w:val="false"/>
          <w:color w:val="ff0000"/>
          <w:sz w:val="28"/>
        </w:rPr>
        <w:t>№ 27/2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509 "О некоторых вопросах организации деятельности государственных органов и их структурных подразделений", акимат Железинского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государственного учреждения "Отдел внутренней политики и развития языков Железинского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Постановление акимата Железинского района от 16 июля 2019 года № 233/7 ""Отдел внутренней политики и развития языков Железинского района" отменить.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внутренней политики и развития языков Железинского района" обеспечить государственную регистрацию положения в соответствии с действующим законодательством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района.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Шайхимов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района № 67/4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марта 2023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внутренней политики и развития языков Железинского района"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внутренней политики и развития языков Железинского района" (далее ГУ "Отдел внутренней политики и развития языков Железинского района") является государственным органом Республики Казахстан, осуществляющим руководство в сфере внутренней политики и развития языков на территории Железинского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ГУ "Отдел внутренней политики и развития языков Железинского района"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ГУ "Отдел внутренней политики и развития языков Железинского района"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ГУ "Отдел внутренней политики и развития языков Железинского района"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ГУ "Отдел внутренней политики и развития языков Железинского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ГУ "Отдел внутренней политики и развития языков Железинского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внутренней политики и развития языков Железинского района" и другими актами, предусмотренными трудовым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ГУ "Отдел внутренней политики и развития языков Железинского района" утверждаются в соответствии с Законом Республики Казахстан "О местном государственном управлении и самоуправлении в Республике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ГУ "Отдел внутренней политики и развития языков Железинского района": Республика Казахстан, Павлодарская область, 140400, Железинский район, село Железинка, улица Ауэзова, 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ГУ "Отдел внутренней политики и развития языков Железинского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 – государственное учреждение "Отдел внутренней политики и развития языков Железинского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ГУ "Отдел внутренней политики и развития языков Железинского района" осуществляется из районного бюджета в соответствии с Бюджетным кодексом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ГУ "Отдел внутренней политики и развития языков Железинского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ГУ "Отдел внутренней политики и развития языков Железинского района".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учреждения "Отдел внутренней политики и развития языков Железинского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реализация государственной политики в социально-экономической, культурной и общественно-политической сферах путем координации деятельности исполнительных органов акимата Железинского района;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выполнения актов и поручений Президента и Правительства Республики Казахстан, акима области, района по вопросам, относящимся к компетенции государственного учреждения "Отдел внутренней политики и развития языков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укреплении демократических институтов общества, разъяснение и пропаганда основных приоритетов Стратегии развития Казахстана, ежегодных Посланий Главы государства народу Казахстана, государственных и отраслевых программ и других стратегических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взаимодействие с исполнительными органами, неправительственными организациями, общественными объединениями, политическими партиями района по обеспечению общественно-политической стабильности;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пропаганда и применения государственных символов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государственной политики в области развития государственного языка и языков народов, населяющих район;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формирование и размещение государственного заказа по проведению государственной информационной политики на районом уровне, обеспечение контроля за его осуществлением;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обеспечение реализации Законов Республики Казахстан "О противодействии терроризму", "О противодействии экстремизму", "О религиозной деятельности и религиозных объединениях";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взаимодействия между государственными и правоохранительными органами по вопросам профилактики и противодействия несанкционированным акциям протеста;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проведение социологических и политологических исследований, направленных на прогнозирование общественно-политической ситуации в Железинском районе.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вносить на рассмотрение акимата, акима района и в вышестоящие организации предложения по основным направлениям развития, оперативному решению проблем в сфере внутренней политики и развития языков;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установленном законодательством порядке, запрашивать и получать необходимую информацию, документы и иные материалы от государственных органов, органов местного самоуправления и иных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проводить совещания по вопросам, входящим в компетенцию государственного учреждения "Отдел внутренней политики и развития языков Железинского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представлять интересы ГУ "Отдел внутренней политики и развития языков Железинского района" в государственных органах, суде.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оказывать консультативно-методическую, информационную, организационно-техническую и иную помощь государственным органам и должностным лицам по вопросам, входящим в компетенцию ГУ "Отдел внутренней политики и развития языков Железинского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составлять протоколы об административном правонарушении в соответствии с компетенцией отдела;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координировать работу исполнительных органов акимата района и иных организаций по применению действующего законодательства в области языковой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выполнения полномочий государственное учреждение "Отдел внутренней политики и развития языков Железинского района" взаимодействует с другими исполнительными органами района и организациями, находящимися в его ведении.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разъяснение и пропаганда политики Президента Республики Казахстан, программ Правительства Республики Казахстан, постановлений акиматов области и района, решений и распоряжений акимов области 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всестороннее и объективное изучение, обобщение и анализ происходящих в регионе общественно-политических процессов и тенденций их развития;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реализует государственную информационную политику через местные средства массовой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контроля за соответствием содержания средств наглядной агитации действующему законодательству и политическому курсу Республики;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анализ и регулирование общественных процессов, происходящих в районе, проведение социологических исследований, опросов общественного мнения, выявление очагов социальной напряженности, формирование общественного мнения по важнейшим вопросам жизни района;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проведение работы по реализации молодежной политики района;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последовательное осуществление политики государства на территории Железинского района в отношении религии, обеспечение реализации законодательства в сфере регулирования отношений религиозных объединений;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работы по формированию, накоплению, обобщению и классификации информационной базы данных общественно-политических, религиозных, молодежных, неправительственных объединений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взаимодействия с политическими партиями, неправительственными организациями, этно-культурными, религиозными объединениями, профессиональными союзами;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работы по формированию у населения уважительного отношения к государственным символам Республики Казахстан, выработка рекомендаций и предложений по вопросам пропаганды и применения государственных символов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предложений по гендерным направлениям в районе;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подготовка материалов на заседания акимата и совещания при акиме района по вопросам, относящимся к компетенции государственного учреждения "Отдел внутренней политики и развития языков Железинского района", аналитических записок, результатов социологических опросов, информации о динамике и тенденциях развития социально-политических процессов, происходящих в районе;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принятие мер, направленных на повсеместное применение государственного языка;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в установленном законодательством Республики Казахстан порядке рассмотрения обращений физических и юридических лиц, служебной корреспонденции;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проводит работу по формированию антикоррупционной культуры на районном уровне;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реализует государственную политику в сфере развития языков;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проводит мероприятия районного значения, направленные на развитие государственного и других языков;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ведение документации и учета по вопросам присвоения Звания, изготовления, оформления и хранения удостоверений и нагрудных знаков, книги Почета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осуществляет прием и рассмотрение уведомлений о размещении вывески в селе, поселке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изменением, внесенным постановлением акимата Железинского района Павлодарской области от 02.10.2025 </w:t>
      </w:r>
      <w:r>
        <w:rPr>
          <w:rFonts w:ascii="Times New Roman"/>
          <w:b w:val="false"/>
          <w:i w:val="false"/>
          <w:color w:val="000000"/>
          <w:sz w:val="28"/>
        </w:rPr>
        <w:t>№ 240/10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учреждения "Отдел внутренней политики и развития языков Железинского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ГУ "Отдел внутренней политики и развития языков Железинского района" осуществляется руководителем, который несет персональную ответственность за выполнение возложенных на ГУ "Отдел внутренней политики и развития языков Железинского района" задач и осуществление им своих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Руководитель ГУ "Отдел внутренней политики и развития языков Железинского района" назначается на должность и освобождается от должности акимом Железинского района, в соответствии с законодательством Республики Казахстан о государственной службе.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ГУ "Отдел внутренней политики и развития языков Железинского района" заместителей не имеет.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 ГУ "Отдел внутренней политики и развития языков Железинского района":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на утверждение акимата района Положение о государственном учреждении "Отдел внутренней политики и развития языков Железинского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должности и освобождает от должностей работников ГУ "Отдел внутренней политики и развития языков Железинского района"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издает приказы соответствии с действующим законодательством и предусмотренными трудовым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осуществляет личный прием физических лиц и представителей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должностные инструкции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в порядке, установленном законодательством Республики Казахстан, поощрение работников ГУ "Отдел внутренней политики и развития языков Железинского района", оказание материальной помощи, наложение на них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перспективные и текущие планы работы ГУ "Отдел внутренней политики и развития языков Железинского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представляет ГУ "Отдел внутренней политики и развития языков района" во всех государственных органах и иных организациях, независимо от форм собственности,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назначает на должность и освобождает от должности руководителей подведомственных организаций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в порядке, установленном законодательством Республики Казахстан, поощрение руководителей подведомственных организаций, наложение на них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заключает договоры, соглашения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ГУ "Отдел внутренней политики и развития языков Железинского района"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учреждения "Отдел внутренней политики и развития языков Железинского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ГУ "Отдел внутренней политики и развития языков Железинского района"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ГУ "Отдел внутренней политики и развития языков Железинского района" формируется за счет имущества,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ГУ "Отдел внутренней политики и развития языков Железинского района", относится к коммунальной собственности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ГУ "Отдел внутренней политики и развития языков Железинского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учреждения "Отдел внутренней политики и развития языков Железинского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ГУ "Отдел внутренней политики и развития языков Железинского района" осуществляются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ликвидации ГУ "Отдел внутренней политики и развития языков Железинского района" имущество, оставшееся после удовлетворения требований кредиторов, остается в районной коммунальной собственности.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Перечень организаций, находящихся в ведении государственного учреждения "Отдел внутренней политики и развития языков Железинского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ГУ "Отдел внутренней политики и развития языков Железинского района" и его ведомств: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"Центр развития молодежных иницатив "Айбат" отдела внутренней политики и развития языков Железинского района".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