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9af" w14:textId="1b5c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области Жетісу от 13 апреля 2023 года № 13. Утратило силу решением акима Алакольского района области Жетісу от 3 декабря 2025 года № 112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Алакольского района области Жетісу от 03.12.2025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заседания комиссии Алакольского района по предупреждению и ликвидации чрезвычайных ситуаций №3 от 4 апреля 2023 года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Алакольского района чрезвычайную ситуацию природного характера местного масштаба.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Алакольского района Канагатова Д.О.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