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af5ef" w14:textId="3eaf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области Жетісу и областных управлений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11 апреля 2023 года № 96.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области Жетісу и областных управлений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области от 21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области Жетісу".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Жетісу Егинбаева Н.Ж.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Жетісу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№ ____ от "__" ___________ 2023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области Жетісу от 05.12.2025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Подпункт 12) пункта 2, абзац второй пункта 5 и глава 6 методики, приложения 9, 10, 11 к методике действуют до 31.08.2023 постановлением акимата области Жетісу от 31.07.2023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области Жетісу и областных управлений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акима области Жетісу и областных управлений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Методика оценки деятельности административных государственных служащих корпуса "Б", утвержденного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D-1, D-3 (руководители структурных подразделений), D-O-1, D-R-1, Е-1, Е-2, E-R-1;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D-1, D-3 (руководитель структурного подразделения), D-O-1, D-R-1, Е-1, Е-2, E-R-1 осуществляется непосредственным руководителем по форме, согласно приложению 1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Методики.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11 настоящей Методики.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 ___________________________________________________________________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–оценка) предлагаем Вам оценить своих коллег по 5-балльной шкале.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_________________________________________________</w:t>
      </w:r>
    </w:p>
    <w:bookmarkEnd w:id="93"/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4"/>
    <w:bookmarkStart w:name="z11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Дата________________________________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акима области Жетісу и областных управлений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 (Ф.И.О., должность оценивающего служащего с указанием государственного органа)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по 5-балльной шкале.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Оценки необходимо выставлять объективно, без личных симпатий/антипатий.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Анкету необходимо заполнить сразу же от начала до конца, не отвлекаясь.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Так, Вы сможете сэкономить время и повысить достоверность результатов.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1.Качество выполнения функциональных обязанностей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оценка 0 баллов выставляется в случае полного неисполнения служащим параметра оценки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оценки: 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7"/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средней итоговой оценки.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Подпись____________________________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(удостоверенная с помощью электронной цифровой подписи)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Дата ________________________________</w:t>
      </w:r>
    </w:p>
    <w:bookmarkEnd w:id="121"/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