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f9fb18e" w14:textId="f9fb18e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органах военной полиции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Закон Республики Казахстан от 14 марта 2023 года № 205-VII ЗРК.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Примечание ИЗПИ!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Порядок введения в действие см. </w:t>
      </w:r>
      <w:r>
        <w:rPr>
          <w:rFonts w:ascii="Times New Roman"/>
          <w:b w:val="false"/>
          <w:i w:val="false"/>
          <w:color w:val="ff0000"/>
          <w:sz w:val="28"/>
        </w:rPr>
        <w:t>ст.18</w:t>
      </w:r>
      <w:r>
        <w:rPr>
          <w:rFonts w:ascii="Times New Roman"/>
          <w:b w:val="false"/>
          <w:i w:val="false"/>
          <w:color w:val="ff0000"/>
          <w:sz w:val="28"/>
        </w:rPr>
        <w:t xml:space="preserve">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Вниманию пользователей!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Для удобства пользования ИЗПИ создано </w:t>
      </w:r>
      <w:r>
        <w:rPr>
          <w:rFonts w:ascii="Times New Roman"/>
          <w:b w:val="false"/>
          <w:i w:val="false"/>
          <w:color w:val="ff0000"/>
          <w:sz w:val="28"/>
        </w:rPr>
        <w:t>СОДЕРЖАНИЕ</w:t>
      </w:r>
      <w:r>
        <w:rPr>
          <w:rFonts w:ascii="Times New Roman"/>
          <w:b w:val="false"/>
          <w:i w:val="false"/>
          <w:color w:val="ff0000"/>
          <w:sz w:val="28"/>
        </w:rPr>
        <w:t xml:space="preserve">  </w:t>
      </w:r>
    </w:p>
    <w:bookmarkStart w:name="z7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Настоящий Закон регулирует общественные отношения, связанные с деятельностью органов военной полиции. </w:t>
      </w:r>
    </w:p>
    <w:bookmarkEnd w:id="0"/>
    <w:bookmarkStart w:name="z8" w:id="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  </w:t>
      </w:r>
    </w:p>
    <w:bookmarkEnd w:id="1"/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 xml:space="preserve">Статья 1. Назначение органов военной полиции  </w:t>
      </w:r>
    </w:p>
    <w:bookmarkStart w:name="z10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Органы военной полиции предназначены обеспечивать правопорядок в Вооруженных Силах Республики Казахстан, других войсках и воинских формированиях (далее – Вооруженные Силы, другие войска и воинские формирования) в пределах компетенции, установленной законодательством Республики Казахстан.</w:t>
      </w:r>
    </w:p>
    <w:bookmarkEnd w:id="2"/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2. Статус органов военной полиции</w:t>
      </w:r>
    </w:p>
    <w:bookmarkStart w:name="z12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Органы военной полиции Вооруженных Сил являются воинским подразделением, входящим в состав специальных войск Вооруженных Сил.</w:t>
      </w:r>
    </w:p>
    <w:bookmarkEnd w:id="3"/>
    <w:bookmarkStart w:name="z13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Органы военной полиции Комитета национальной безопасности Республики Казахстан (далее – органы военной полиции Комитета национальной безопасности) являются воинским формированием в составе Комитета национальной безопасности.</w:t>
      </w:r>
    </w:p>
    <w:bookmarkEnd w:id="4"/>
    <w:bookmarkStart w:name="z14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Органы военной полиции Национальной гвардии Республики Казахстан (далее – органы военной полиции Национальной гвардии) являются структурным подразделением Национальной гвардии.</w:t>
      </w:r>
    </w:p>
    <w:bookmarkEnd w:id="5"/>
    <w:bookmarkStart w:name="z15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Министр обороны Республики Казахстан (далее – Министр обороны), Министр внутренних дел Республики Казахстан (далее – Министр внутренних дел), Председатель Комитета национальной безопасности Республики Казахстан (далее – Председатель Комитета национальной безопасности) соответственно осуществляют руководство деятельностью органов военной полиции Вооруженных Сил, органов военной полиции Национальной гвардии, органов военной полиции Комитета национальной безопасности в соответствии с законодательством Республики Казахстан, утверждают их структуру и штатную численность, принимают нормативные правовые акты и решения о проведении организационно-штатных мероприятий.</w:t>
      </w:r>
    </w:p>
    <w:bookmarkEnd w:id="6"/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3. Правовая основа деятельности органов военной полиции</w:t>
      </w:r>
    </w:p>
    <w:bookmarkStart w:name="z17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Правовую основу деятельности органов военной полиции составляют Конституция Республики Казахстан, настоящий Закон, международные договоры, ратифицированные Республикой Казахстан, иные нормативные правовые акты Республики Казахстан.</w:t>
      </w:r>
    </w:p>
    <w:bookmarkEnd w:id="7"/>
    <w:bookmarkStart w:name="z18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Если международным договором, ратифицированным Республикой Казахстан, установлены иные правила, чем те, которые содержатся в настоящем Законе, то применяются правила международного договора.</w:t>
      </w:r>
    </w:p>
    <w:bookmarkEnd w:id="8"/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4. Принципы деятельности органов военной полиции</w:t>
      </w:r>
    </w:p>
    <w:bookmarkStart w:name="z20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Деятельность органов военной полиции осуществляется на принципах:</w:t>
      </w:r>
    </w:p>
    <w:bookmarkEnd w:id="9"/>
    <w:bookmarkStart w:name="z21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законности;</w:t>
      </w:r>
    </w:p>
    <w:bookmarkEnd w:id="10"/>
    <w:bookmarkStart w:name="z22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обязательности защиты прав и свобод человека и гражданина, интересов общества и государства от противоправных посягательств;</w:t>
      </w:r>
    </w:p>
    <w:bookmarkEnd w:id="11"/>
    <w:bookmarkStart w:name="z23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единоначалия и субординации;</w:t>
      </w:r>
    </w:p>
    <w:bookmarkEnd w:id="12"/>
    <w:bookmarkStart w:name="z24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независимости от деятельности политических партий и иных общественных объединений.</w:t>
      </w:r>
    </w:p>
    <w:bookmarkEnd w:id="13"/>
    <w:bookmarkStart w:name="z25" w:id="1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ЗАДАЧИ, КОМПЕТЕНЦИЯ И ПОЛНОМОЧИЯ ОРГАНОВ ВОЕННОЙ ПОЛИЦИИ</w:t>
      </w:r>
    </w:p>
    <w:bookmarkEnd w:id="14"/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5. Задачи органов военной полиции</w:t>
      </w:r>
    </w:p>
    <w:bookmarkStart w:name="z27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На органы военной полиции возлагаются следующие задачи:</w:t>
      </w:r>
    </w:p>
    <w:bookmarkEnd w:id="15"/>
    <w:bookmarkStart w:name="z28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обеспечение правопорядка в Вооруженных Силах, других войсках и воинских формированиях в пределах компетенции, установленной законодательством Республики Казахстан;</w:t>
      </w:r>
    </w:p>
    <w:bookmarkEnd w:id="16"/>
    <w:bookmarkStart w:name="z29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профилактика, предупреждение, выявление, пресечение, рассмотрение и расследование правонарушений в пределах компетенции, установленной законодательством Республики Казахстан;</w:t>
      </w:r>
    </w:p>
    <w:bookmarkEnd w:id="17"/>
    <w:bookmarkStart w:name="z30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исполнение наказания в виде ареста, административного ареста, а также иных мер временной изоляции военнослужащих от общества.</w:t>
      </w:r>
    </w:p>
    <w:bookmarkEnd w:id="18"/>
    <w:bookmarkStart w:name="z31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На органы военной полиции Вооруженных Сил также возложено выполнение специальных задач по обеспечению боевой деятельности Вооруженных Сил. </w:t>
      </w:r>
    </w:p>
    <w:bookmarkEnd w:id="19"/>
    <w:bookmarkStart w:name="z32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На органы военной полиции Комитета национальной безопасности также возложено выполнение задач по:</w:t>
      </w:r>
    </w:p>
    <w:bookmarkEnd w:id="20"/>
    <w:bookmarkStart w:name="z33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охране объектов органов национальной безопасности Республики Казахстан (далее – органы национальной безопасности);</w:t>
      </w:r>
    </w:p>
    <w:bookmarkEnd w:id="21"/>
    <w:bookmarkStart w:name="z34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координации деятельности органов национальной безопасности по делам об административных правонарушениях.</w:t>
      </w:r>
    </w:p>
    <w:bookmarkEnd w:id="22"/>
    <w:bookmarkStart w:name="z35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Иные задачи на органы военной полиции возлагаются законами Республики Казахстан и актами Президента Республики Казахстан.</w:t>
      </w:r>
    </w:p>
    <w:bookmarkEnd w:id="23"/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6. Компетенция органов военной полиции</w:t>
      </w:r>
    </w:p>
    <w:bookmarkStart w:name="z37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Органы военной полиции в пределах возложенных задач:</w:t>
      </w:r>
    </w:p>
    <w:bookmarkEnd w:id="24"/>
    <w:bookmarkStart w:name="z38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осуществляют комплекс мер, направленных на сохранение и укрепление правопорядка, путем выявления, изучения причин и условий, способствующих совершению правонарушений;</w:t>
      </w:r>
    </w:p>
    <w:bookmarkEnd w:id="25"/>
    <w:bookmarkStart w:name="z39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осуществляют комплекс мер по обеспечению правопорядка в гарнизонах, военных городках, воинских частях (учреждениях);</w:t>
      </w:r>
    </w:p>
    <w:bookmarkEnd w:id="26"/>
    <w:bookmarkStart w:name="z40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обеспечивают безопасность дорожного движения транспортных средств органов национальной безопасности, Вооруженных Сил, Национальной гвардии; </w:t>
      </w:r>
    </w:p>
    <w:bookmarkEnd w:id="27"/>
    <w:bookmarkStart w:name="z41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осуществляют предупреждение коррупции и выявление коррупционных правонарушений среди военнослужащих и лиц гражданского персонала (работников);</w:t>
      </w:r>
    </w:p>
    <w:bookmarkEnd w:id="28"/>
    <w:bookmarkStart w:name="z42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осуществляют производство по делам об административных правонарушениях;</w:t>
      </w:r>
    </w:p>
    <w:bookmarkEnd w:id="29"/>
    <w:bookmarkStart w:name="z43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6) осуществляют досудебное расследование по делам об уголовных правонарушениях; </w:t>
      </w:r>
    </w:p>
    <w:bookmarkEnd w:id="30"/>
    <w:bookmarkStart w:name="z44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осуществляют розыск военнослужащих;</w:t>
      </w:r>
    </w:p>
    <w:bookmarkEnd w:id="31"/>
    <w:bookmarkStart w:name="z45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организуют деятельность гауптвахт и помещений для временно задержанных, осуществляют содержание в них военнослужащих, а также их конвоирование за пределы гауптвахты.</w:t>
      </w:r>
    </w:p>
    <w:bookmarkEnd w:id="32"/>
    <w:bookmarkStart w:name="z46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Органы военной полиции Вооруженных Сил также:</w:t>
      </w:r>
    </w:p>
    <w:bookmarkEnd w:id="33"/>
    <w:bookmarkStart w:name="z47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участвуют в координации деятельности Вооруженных Сил по вопросам организации службы суточного наряда, внутренней и гарнизонной служб, противодиверсионной безопасности, антитеррористической защищенности, обеспечения безопасности воинской службы, а также эксплуатации технических средств охраны воинских частей (учреждений);</w:t>
      </w:r>
    </w:p>
    <w:bookmarkEnd w:id="34"/>
    <w:bookmarkStart w:name="z48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осуществляют охрану объекта – здания Министерства обороны Республики Казахстан (далее – Министерство обороны) с прилегающими к нему территорией и сооружениями, в том числе с использованием вооружения, специальных средств, систем безопасности и иных технических средств охраны, а также обеспечивают на указанном объекте пропускной режим в порядке и пределах, которые определены Министром обороны.</w:t>
      </w:r>
    </w:p>
    <w:bookmarkEnd w:id="35"/>
    <w:bookmarkStart w:name="z49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Органы военной полиции Комитета национальной безопасности также:</w:t>
      </w:r>
    </w:p>
    <w:bookmarkEnd w:id="36"/>
    <w:bookmarkStart w:name="z50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 порядке и пределах, определяемых Председателем Комитета национальной безопасности, координируют деятельность органов национальной безопасности по делам об административных правонарушениях;</w:t>
      </w:r>
    </w:p>
    <w:bookmarkEnd w:id="37"/>
    <w:bookmarkStart w:name="z51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осуществляют охрану объектов органов национальной безопасности, в том числе с использованием вооружения, специальных средств, систем безопасности и иных технических средств, а также обеспечивают на указанных объектах пропускной и внутриобъектовый режимы в порядке и пределах, которые определены Председателем Комитета национальной безопасности;</w:t>
      </w:r>
    </w:p>
    <w:bookmarkEnd w:id="38"/>
    <w:bookmarkStart w:name="z52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осуществляют координацию обеспечения физической и технической защищенности объектов органов национальной безопасности.</w:t>
      </w:r>
    </w:p>
    <w:bookmarkEnd w:id="39"/>
    <w:bookmarkStart w:name="z53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Органы военной полиции осуществляют иные полномочия, предусмотренные законами Республики Казахстан, актами Президента Республики Казахстан и Правительства Республики Казахстан. </w:t>
      </w:r>
    </w:p>
    <w:bookmarkEnd w:id="40"/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7. Полномочия органов военной полиции</w:t>
      </w:r>
    </w:p>
    <w:bookmarkStart w:name="z55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Органы военной полиции обязаны:</w:t>
      </w:r>
    </w:p>
    <w:bookmarkEnd w:id="41"/>
    <w:bookmarkStart w:name="z56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защищать права и свободы военнослужащих и других физических лиц от противоправных посягательств;</w:t>
      </w:r>
    </w:p>
    <w:bookmarkEnd w:id="42"/>
    <w:bookmarkStart w:name="z57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принимать участие в правовом воспитании военнослужащих и осуществлять меры по профилактике правонарушений;</w:t>
      </w:r>
    </w:p>
    <w:bookmarkEnd w:id="43"/>
    <w:bookmarkStart w:name="z58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оказывать содействие командованию воинских частей (учреждений) в обеспечении воинской дисциплины среди военнослужащих;</w:t>
      </w:r>
    </w:p>
    <w:bookmarkEnd w:id="44"/>
    <w:bookmarkStart w:name="z59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осуществлять патрульно-постовую службу (патрулирование);</w:t>
      </w:r>
    </w:p>
    <w:bookmarkEnd w:id="45"/>
    <w:bookmarkStart w:name="z60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при совершении правонарушений военнослужащими и физическими лицами на территории воинских частей (учреждений) и военных городков принимать меры, обеспечивающие прекращение правонарушения;</w:t>
      </w:r>
    </w:p>
    <w:bookmarkEnd w:id="46"/>
    <w:bookmarkStart w:name="z61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анализировать информацию об уголовных и административных правонарушениях, совершенных военнослужащими, а также происшествиях в гарнизонах, воинских частях (учреждениях);</w:t>
      </w:r>
    </w:p>
    <w:bookmarkEnd w:id="47"/>
    <w:bookmarkStart w:name="z62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выявлять, пресекать административные правонарушения, устанавливать причины и условия, способствовавшие их совершению, осуществлять производство по делам об административных правонарушениях в порядке, определяемом законодательством Республики Казахстан об административных правонарушениях;</w:t>
      </w:r>
    </w:p>
    <w:bookmarkEnd w:id="48"/>
    <w:bookmarkStart w:name="z63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выявлять, пресекать и раскрывать уголовные правонарушения, устанавливать обстоятельства, способствовавшие их совершению, а также осуществлять досудебное расследование в порядке, установленном уголовно-процессуальным законодательством Республики Казахстан;</w:t>
      </w:r>
    </w:p>
    <w:bookmarkEnd w:id="49"/>
    <w:bookmarkStart w:name="z64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осуществлять розыск военнослужащих, самовольно оставивших воинскую часть (учреждение) или место службы, скрывающихся от органов, ведущих уголовный процесс, и в иных случаях, предусмотренных законодательством Республики Казахстан;</w:t>
      </w:r>
    </w:p>
    <w:bookmarkEnd w:id="50"/>
    <w:bookmarkStart w:name="z65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в установленном законодательством Республики Казахстан порядке задерживать военнослужащих и физических лиц, совершающих уголовные и административные правонарушения, а также обвиняемых или подсудимых, скрывающихся от органов, ведущих уголовный процесс, а также военнослужащих, нарушающих воинскую дисциплину;</w:t>
      </w:r>
    </w:p>
    <w:bookmarkEnd w:id="51"/>
    <w:bookmarkStart w:name="z66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выполнять в установленном законом Республики Казахстан порядке поручения органов, ведущих уголовный процесс;</w:t>
      </w:r>
    </w:p>
    <w:bookmarkEnd w:id="52"/>
    <w:bookmarkStart w:name="z67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в установленном законодательством Республики Казахстан порядке участвовать в обеспечении режима чрезвычайного или военного положения, антитеррористической операции, мероприятий территориальной обороны Республики Казахстан и ликвидации чрезвычайных ситуаций;</w:t>
      </w:r>
    </w:p>
    <w:bookmarkEnd w:id="53"/>
    <w:bookmarkStart w:name="z68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обеспечивать правопорядок и безопасность при проведении массовых мероприятий с участием войск;</w:t>
      </w:r>
    </w:p>
    <w:bookmarkEnd w:id="54"/>
    <w:bookmarkStart w:name="z69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оказывать помощь физическим лицам, пострадавшим от противоправных посягательств, происшествий и несчастных случаев, а также находящимся в беспомощном либо ином состоянии, опасном для их здоровья и жизни;</w:t>
      </w:r>
    </w:p>
    <w:bookmarkEnd w:id="55"/>
    <w:bookmarkStart w:name="z70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осуществлять контроль за соблюдением правил дорожного движения водителями транспортных средств органов национальной безопасности, Вооруженных Сил, Национальной гвардии, а также правил их эксплуатации;</w:t>
      </w:r>
    </w:p>
    <w:bookmarkEnd w:id="56"/>
    <w:bookmarkStart w:name="z71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осуществлять государственную регистрацию механических транспортных средств и прицепов к ним Вооруженных Сил, других войск и воинских формирований, за исключением Сил особого назначения Службы государственной охраны Республики Казахстан, с выдачей соответствующих документов и государственных регистрационных номерных знаков;</w:t>
      </w:r>
    </w:p>
    <w:bookmarkEnd w:id="57"/>
    <w:bookmarkStart w:name="z191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16-1) осуществлять выдачу водительских удостоверений военнослужащих на право управления транспортными средствами, принадлежащими Вооруженным Силам, другим войскам и воинским формированиям, за исключением Сил особого назначения Службы государственной охраны Республики Казахстан;</w:t>
      </w:r>
    </w:p>
    <w:bookmarkEnd w:id="58"/>
    <w:bookmarkStart w:name="z72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осуществлять проведение обязательного технического осмотра механических транспортных средств и прицепов к ним, зарегистрированных в органах военной полиции;</w:t>
      </w:r>
    </w:p>
    <w:bookmarkEnd w:id="59"/>
    <w:bookmarkStart w:name="z73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осуществлять неотложные действия на месте дорожно-транспортного происшествия с участием транспортных средств органов национальной безопасности, Вооруженных Сил, Национальной гвардии, принимать меры по спасению людей и оказанию им неотложной медицинской помощи, содействовать в эвакуации поврежденных транспортных средств, а также охране военного имущества;</w:t>
      </w:r>
    </w:p>
    <w:bookmarkEnd w:id="60"/>
    <w:bookmarkStart w:name="z74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в установленном законодательством Республики Казахстан порядке содержать и охранять военнослужащих на гауптвахтах и в помещениях для временно задержанных;</w:t>
      </w:r>
    </w:p>
    <w:bookmarkEnd w:id="61"/>
    <w:bookmarkStart w:name="z75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в установленном законодательством Республики Казахстан порядке обеспечивать охрану и сопровождение (конвоирование) военнослужащих, содержащихся на гауптвахте (кроме военнослужащих, подвергнутых административному аресту), за пределы гауптвахты;</w:t>
      </w:r>
    </w:p>
    <w:bookmarkEnd w:id="62"/>
    <w:bookmarkStart w:name="z76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передавать материалы о дисциплинарных проступках, совершенных военнослужащими, на рассмотрение соответствующих командиров (начальников) воинских частей (учреждений) в соответствии с дисциплинарным уставом Вооруженных Сил, других войск и воинских формирований;</w:t>
      </w:r>
    </w:p>
    <w:bookmarkEnd w:id="63"/>
    <w:bookmarkStart w:name="z77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 разрабатывать меры по совершенствованию своей деятельности;</w:t>
      </w:r>
    </w:p>
    <w:bookmarkEnd w:id="64"/>
    <w:bookmarkStart w:name="z78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осуществлять иные обязанности, предусмотренные законами Республики Казахстан, актами Президента Республики Казахстан и Правительства Республики Казахстан.</w:t>
      </w:r>
    </w:p>
    <w:bookmarkEnd w:id="65"/>
    <w:bookmarkStart w:name="z79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Органы военной полиции вправе:</w:t>
      </w:r>
    </w:p>
    <w:bookmarkEnd w:id="66"/>
    <w:bookmarkStart w:name="z80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требовать от военнослужащих и лиц гражданского персонала (работников) во время исполнения ими служебных обязанностей или нахождения в расположениях воинских частей (учреждений) соблюдения общественного порядка, прекращения противоправных действий и действий, препятствующих осуществлению задач и функций органов военной полиции, а также соблюдения военнослужащими правил ношения военной формы одежды;</w:t>
      </w:r>
    </w:p>
    <w:bookmarkEnd w:id="67"/>
    <w:bookmarkStart w:name="z81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в предусмотренном законодательством Республики Казахстан порядке проверять у: </w:t>
      </w:r>
    </w:p>
    <w:bookmarkEnd w:id="68"/>
    <w:bookmarkStart w:name="z82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военнослужащих документы, удостоверяющие их личность, а также другие документы, определяющие их принадлежность к воинской службе и законность пребывания вне места воинской службы;</w:t>
      </w:r>
    </w:p>
    <w:bookmarkEnd w:id="69"/>
    <w:bookmarkStart w:name="z83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физических лиц, находящихся на территории воинских частей (учреждений), закрытых и обособленных военных городков и иных военных объектов, документы, удостоверяющие их личность, а также другие документы, подтверждающие законность их пребывания в указанных местах;</w:t>
      </w:r>
    </w:p>
    <w:bookmarkEnd w:id="70"/>
    <w:bookmarkStart w:name="z84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направлять на медицинское освидетельствование в порядке и случаях, которые установлены законодательством Республики Казахстан, военнослужащих и лиц гражданского персонала (работников) на предмет определения факта употребления психоактивных веществ и состояния опьянения;</w:t>
      </w:r>
    </w:p>
    <w:bookmarkEnd w:id="71"/>
    <w:bookmarkStart w:name="z85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вносить представления по устранению обстоятельств, причин и условий, способствовавших совершению соответственно уголовных, административных правонарушений и других нарушений закона;</w:t>
      </w:r>
    </w:p>
    <w:bookmarkEnd w:id="72"/>
    <w:bookmarkStart w:name="z86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 безотлагательных случаях в служебных целях пользоваться средствами связи независимо от их местонахождения и принадлежности (кроме средств связи представительств иностранных государств и международных организаций, обладающих дипломатическим иммунитетом), а также при отсутствии иных возможностей использовать воинский транспорт для проезда к месту происшествия, доставления военнослужащих и иных лиц, нуждающихся в экстренной медицинской помощи, в медицинские организации, если промедление может создать реальную угрозу их жизни или здоровью;</w:t>
      </w:r>
    </w:p>
    <w:bookmarkEnd w:id="73"/>
    <w:bookmarkStart w:name="z87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6) при проведении мероприятий по розыску и задержанию военнослужащих, самовольно оставивших воинскую часть (учреждение) или место службы с оружием, по согласованию с органами внутренних дел Республики Казахстан устанавливать контрольно-пропускные пункты; </w:t>
      </w:r>
    </w:p>
    <w:bookmarkEnd w:id="74"/>
    <w:bookmarkStart w:name="z88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при обстоятельствах, угрожающих жизни и здоровью людей, по согласованию с уполномоченным органом по обеспечению безопасности дорожного движения ограничивать или запрещать движение транспортных средств и пешеходов на отдельных участках улиц, автомобильных дорог и других территориях;</w:t>
      </w:r>
    </w:p>
    <w:bookmarkEnd w:id="75"/>
    <w:bookmarkStart w:name="z89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по согласованию с уполномоченным органом по обеспечению безопасности дорожного движения организовывать и обеспечивать сопровождение колонн транспортных средств органов национальной безопасности, Вооруженных Сил, других войск и воинских формирований и осуществлять регулирование дорожного движения на дорогах и улицах во время прохождения этих колонн;</w:t>
      </w:r>
    </w:p>
    <w:bookmarkEnd w:id="76"/>
    <w:bookmarkStart w:name="z90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проверять в органах национальной безопасности, воинских частях (учреждениях) Вооруженных Сил, Национальной гвардии исполнение контрольных и профилактических мероприятий по обеспечению безопасности дорожного движения;</w:t>
      </w:r>
    </w:p>
    <w:bookmarkEnd w:id="77"/>
    <w:bookmarkStart w:name="z91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в установленном законодательством Республики Казахстан порядке останавливать, досматривать, а также задерживать транспортные средства, запрещать их эксплуатацию до устранения причин, послуживших основанием для такого запрета, а также при наличии неисправностей и условий, перечень которых утверждается Министерством внутренних дел Республики Казахстан; запрещать эксплуатацию транспортных средств, которые имеют скрытые, поддельные, измененные номера узлов и агрегатов либо подложные или поддельные государственные регистрационные номерные знаки, а равно при несоответствии маркировки транспортных средств данным, указанным в регистрационных документах; отстранять от управления транспортными средствами лиц, в отношении которых имеются достаточные основания полагать, что они находятся в состоянии опьянения, и направлять их на медицинское освидетельствование на состояние опьянения, при этом полномочия:</w:t>
      </w:r>
    </w:p>
    <w:bookmarkEnd w:id="78"/>
    <w:bookmarkStart w:name="z92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органов военной полиции Вооруженных Сил распространяются на транспортные средства Вооруженных Сил и лиц, ими управляющих;</w:t>
      </w:r>
    </w:p>
    <w:bookmarkEnd w:id="79"/>
    <w:bookmarkStart w:name="z93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органов военной полиции Комитета национальной безопасности – на транспортные средства органов национальной безопасности и лиц, ими управляющих;</w:t>
      </w:r>
    </w:p>
    <w:bookmarkEnd w:id="80"/>
    <w:bookmarkStart w:name="z94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органов военной полиции Национальной гвардии – на транспортные средства Национальной гвардии и лиц, ими управляющих;</w:t>
      </w:r>
    </w:p>
    <w:bookmarkEnd w:id="81"/>
    <w:bookmarkStart w:name="z95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проверять в воинских частях (учреждениях) соблюдение военнослужащими и лицами гражданского персонала (работниками) требований законодательства Республики Казахстан о противодействии коррупции;</w:t>
      </w:r>
    </w:p>
    <w:bookmarkEnd w:id="82"/>
    <w:bookmarkStart w:name="z96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12) на объектах, охраняемых органами военной полиции: </w:t>
      </w:r>
    </w:p>
    <w:bookmarkEnd w:id="83"/>
    <w:bookmarkStart w:name="z97"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осуществлять проверку у физических лиц документов, удостоверяющих их личность, находящихся при них вещей, при их входе (въезде) на объекты и выходе (выезде) из них; </w:t>
      </w:r>
    </w:p>
    <w:bookmarkEnd w:id="84"/>
    <w:bookmarkStart w:name="z98"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требовать соблюдения пропускного и внутриобъектового режимов;</w:t>
      </w:r>
    </w:p>
    <w:bookmarkEnd w:id="85"/>
    <w:bookmarkStart w:name="z99"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использовать технические средства для обнаружения и изъятия ограниченных к вносу (ввозу), выносу (вывозу) документов, вещей, предметов, изделий и веществ;</w:t>
      </w:r>
    </w:p>
    <w:bookmarkEnd w:id="86"/>
    <w:bookmarkStart w:name="z100"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производить при входе (въезде) в места проведения массовых мероприятий с участием войск досмотр лиц, их вещей, транспортных средств и провозимых грузов, в том числе с применением технических средств и служебных собак;</w:t>
      </w:r>
    </w:p>
    <w:bookmarkEnd w:id="87"/>
    <w:bookmarkStart w:name="z101"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использовать при исполнении служебных обязанностей технические средства для фиксации фактов совершения правонарушений, а также действий военнослужащих органов военной полиции;</w:t>
      </w:r>
    </w:p>
    <w:bookmarkEnd w:id="88"/>
    <w:bookmarkStart w:name="z102"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осуществлять иные права, предусмотренные законами Республики Казахстан, актами Президента Республики Казахстан и Правительства Республики Казахстан.</w:t>
      </w:r>
    </w:p>
    <w:bookmarkEnd w:id="89"/>
    <w:bookmarkStart w:name="z103"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Органы военной полиции Вооруженных Сил также вправе:</w:t>
      </w:r>
    </w:p>
    <w:bookmarkEnd w:id="90"/>
    <w:bookmarkStart w:name="z104" w:id="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осуществлять внутренний контроль за организацией службы суточного наряда, внутренней и гарнизонной служб, противодиверсионной безопасности, антитеррористической защищенности, эксплуатацией технических средств охраны воинских частей (учреждений) Вооруженных Сил;</w:t>
      </w:r>
    </w:p>
    <w:bookmarkEnd w:id="91"/>
    <w:bookmarkStart w:name="z105" w:id="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осуществлять внутренний контроль за организацией мероприятий по обеспечению безопасности воинской службы в воинских частях (учреждениях) Вооруженных Сил;</w:t>
      </w:r>
    </w:p>
    <w:bookmarkEnd w:id="92"/>
    <w:bookmarkStart w:name="z106" w:id="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осуществлять кинологическую деятельность.</w:t>
      </w:r>
    </w:p>
    <w:bookmarkEnd w:id="9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7 с изменениями, внесенными Законами РК от 30.06.2025 </w:t>
      </w:r>
      <w:r>
        <w:rPr>
          <w:rFonts w:ascii="Times New Roman"/>
          <w:b w:val="false"/>
          <w:i w:val="false"/>
          <w:color w:val="000000"/>
          <w:sz w:val="28"/>
        </w:rPr>
        <w:t>№ 202-VIII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</w:t>
      </w:r>
      <w:r>
        <w:rPr>
          <w:rFonts w:ascii="Times New Roman"/>
          <w:b w:val="false"/>
          <w:i w:val="false"/>
          <w:color w:val="000000"/>
          <w:sz w:val="28"/>
        </w:rPr>
        <w:t>вводится</w:t>
      </w:r>
      <w:r>
        <w:rPr>
          <w:rFonts w:ascii="Times New Roman"/>
          <w:b w:val="false"/>
          <w:i w:val="false"/>
          <w:color w:val="ff0000"/>
          <w:sz w:val="28"/>
        </w:rPr>
        <w:t xml:space="preserve"> в действие по истечении шестидесяти календарных дней после дня его первого официального опубликования); от 16.07.2025 </w:t>
      </w:r>
      <w:r>
        <w:rPr>
          <w:rFonts w:ascii="Times New Roman"/>
          <w:b w:val="false"/>
          <w:i w:val="false"/>
          <w:color w:val="000000"/>
          <w:sz w:val="28"/>
        </w:rPr>
        <w:t>№ 211-VIII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8. Межведомственное взаимодействие органов военной полиции, а также взаимодействие с государственными органами и организациями</w:t>
      </w:r>
    </w:p>
    <w:bookmarkStart w:name="z108" w:id="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Органы военной полиции осуществляют свою деятельность во взаимодействии между собой, с правоохранительными и другими государственными органами в пределах, установленных законодательством Республики Казахстан, и информируют друг друга по вопросам, относящимся к их компетенции, а также взаимодействуют с организациями.</w:t>
      </w:r>
    </w:p>
    <w:bookmarkEnd w:id="94"/>
    <w:bookmarkStart w:name="z109" w:id="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Порядок организации и осуществления межведомственного взаимодействия органов военной полиции, а также их взаимодействия с правоохранительными, другими государственными органами и их подведомственными организациями определяется совместными нормативными правовыми актами соответствующих государственных органов.</w:t>
      </w:r>
    </w:p>
    <w:bookmarkEnd w:id="95"/>
    <w:bookmarkStart w:name="z110" w:id="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В период проведения охранных мероприятий на объектах, охраняемых органами военной полиции, Служба государственной охраны Республики Казахстан является организующим и координирующим органом в решении вопросов обеспечения безопасности охраняемых лиц.</w:t>
      </w:r>
    </w:p>
    <w:bookmarkEnd w:id="96"/>
    <w:bookmarkStart w:name="z111" w:id="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проведении охранных мероприятий в городах Астане и Алматы органы военной полиции согласовывают прохождение колонн военных транспортных средств со Службой государственной охраны Республики Казахстан, а в других административно-территориальных единицах – с органами национальной безопасности.</w:t>
      </w:r>
    </w:p>
    <w:bookmarkEnd w:id="97"/>
    <w:bookmarkStart w:name="z112" w:id="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Командование воинских частей (учреждений), органы военного управления и военнослужащие обязаны оказывать содействие органам военной полиции в решении возложенных на них задач.</w:t>
      </w:r>
    </w:p>
    <w:bookmarkEnd w:id="98"/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9. Компетенция уполномоченных органов</w:t>
      </w:r>
    </w:p>
    <w:bookmarkStart w:name="z114" w:id="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Министерство обороны разрабатывает и утверждает:</w:t>
      </w:r>
    </w:p>
    <w:bookmarkEnd w:id="99"/>
    <w:bookmarkStart w:name="z115" w:id="1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правила организации деятельности органов военной полиции Вооруженных Сил Республики Казахстан по обеспечению безопасности дорожного движения транспортных средств Вооруженных Сил Республики Казахстан;</w:t>
      </w:r>
    </w:p>
    <w:bookmarkEnd w:id="100"/>
    <w:bookmarkStart w:name="z116" w:id="1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правила организации и обеспечения сопровождения колонн военных транспортных средств и транспортных средств специального назначения, регулирования дорожного движения на автомобильных дорогах и улицах во время прохождения этих колонн;</w:t>
      </w:r>
    </w:p>
    <w:bookmarkEnd w:id="101"/>
    <w:bookmarkStart w:name="z117" w:id="1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правила внутреннего распорядка и содержания подозреваемых и обвиняемых на гауптвахте органов военной полиции Вооруженных Сил Республики Казахстан;</w:t>
      </w:r>
    </w:p>
    <w:bookmarkEnd w:id="102"/>
    <w:bookmarkStart w:name="z118" w:id="1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правила отбывания военнослужащими административного ареста на гауптвахте органов военной полиции Вооруженных Сил Республики Казахстан;</w:t>
      </w:r>
    </w:p>
    <w:bookmarkEnd w:id="103"/>
    <w:bookmarkStart w:name="z119" w:id="1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правила внутреннего распорядка и содержания осужденных на гауптвахте органов военной полиции Вооруженных Сил Республики Казахстан;</w:t>
      </w:r>
    </w:p>
    <w:bookmarkEnd w:id="104"/>
    <w:bookmarkStart w:name="z120" w:id="1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правила охраны и сопровождения (конвоирования) военнослужащих, содержащихся на гауптвахте органов военной полиции Вооруженных Сил Республики Казахстан (кроме военнослужащих, подвергнутых административному аресту), за пределы гауптвахты;</w:t>
      </w:r>
    </w:p>
    <w:bookmarkEnd w:id="105"/>
    <w:bookmarkStart w:name="z121" w:id="1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правила организации деятельности помещений для временно задержанных при дежурном по органу военной полиции Вооруженных Сил Республики Казахстан и типовые правила внутреннего распорядка в них;</w:t>
      </w:r>
    </w:p>
    <w:bookmarkEnd w:id="106"/>
    <w:bookmarkStart w:name="z122" w:id="1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правила организации деятельности патрульно-постовой службы органов военной полиции Вооруженных Сил Республики Казахстан;</w:t>
      </w:r>
    </w:p>
    <w:bookmarkEnd w:id="107"/>
    <w:bookmarkStart w:name="z123" w:id="1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правила осуществления мер безопасности органами военной полиции Вооруженных Сил Республики Казахстан;</w:t>
      </w:r>
    </w:p>
    <w:bookmarkEnd w:id="108"/>
    <w:bookmarkStart w:name="z124" w:id="1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правила служебной этики военнослужащих органов военной полиции Вооруженных Сил Республики Казахстан;</w:t>
      </w:r>
    </w:p>
    <w:bookmarkEnd w:id="109"/>
    <w:bookmarkStart w:name="z125" w:id="1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правила организации службы войск в Вооруженных Силах Республики Казахстан;</w:t>
      </w:r>
    </w:p>
    <w:bookmarkEnd w:id="110"/>
    <w:bookmarkStart w:name="z126" w:id="1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правила организации розыска военнослужащих Вооруженных Сил Республики Казахстан, скрывающихся от органов, ведущих уголовный процесс, а также самовольно оставивших воинскую часть (учреждение) или место службы.</w:t>
      </w:r>
    </w:p>
    <w:bookmarkEnd w:id="111"/>
    <w:bookmarkStart w:name="z127" w:id="1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Комитет национальной безопасности разрабатывает и утверждает:</w:t>
      </w:r>
    </w:p>
    <w:bookmarkEnd w:id="112"/>
    <w:bookmarkStart w:name="z128" w:id="1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правила отбывания военнослужащими административного ареста на гауптвахте органов военной полиции Комитета национальной безопасности Республики Казахстан;</w:t>
      </w:r>
    </w:p>
    <w:bookmarkEnd w:id="113"/>
    <w:bookmarkStart w:name="z129" w:id="1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правила организации и проведения патрулирования органами военной полиции Комитета национальной безопасности Республики Казахстан;</w:t>
      </w:r>
    </w:p>
    <w:bookmarkEnd w:id="114"/>
    <w:bookmarkStart w:name="z130" w:id="1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правила организации и обеспечения сопровождения колонн транспортных средств органов национальной безопасности и транспортных средств специального назначения, регулирования дорожного движения на автомобильных дорогах и улицах во время прохождения этих колонн.</w:t>
      </w:r>
    </w:p>
    <w:bookmarkEnd w:id="115"/>
    <w:bookmarkStart w:name="z131" w:id="1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Министерство внутренних дел Республики Казахстан разрабатывает и утверждает:</w:t>
      </w:r>
    </w:p>
    <w:bookmarkEnd w:id="116"/>
    <w:bookmarkStart w:name="z132" w:id="1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перечень специальных транспортных средств органов военной полиции Национальной гвардии Республики Казахстан;</w:t>
      </w:r>
    </w:p>
    <w:bookmarkEnd w:id="117"/>
    <w:bookmarkStart w:name="z133" w:id="1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правила государственной регистрации механических транспортных средств и прицепов к ним Национальной гвардии Республики Казахстан; </w:t>
      </w:r>
    </w:p>
    <w:bookmarkEnd w:id="118"/>
    <w:bookmarkStart w:name="z134" w:id="1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правила проведения обязательного технического осмотра механических транспортных средств и прицепов к ним, зарегистрированных в органах военной полиции Национальной гвардии Республики Казахстан.</w:t>
      </w:r>
    </w:p>
    <w:bookmarkEnd w:id="119"/>
    <w:bookmarkStart w:name="z135" w:id="12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ПРИМЕНЕНИЕ ВОЕННОСЛУЖАЩИМИ ОРГАНОВ ВОЕННОЙ ПОЛИЦИИ ФИЗИЧЕСКОЙ СИЛЫ, СПЕЦИАЛЬНЫХ СРЕДСТВ И ОРУЖИЯ</w:t>
      </w:r>
    </w:p>
    <w:bookmarkEnd w:id="120"/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10. Условия и пределы применения физической силы, специальных средств и оружия</w:t>
      </w:r>
    </w:p>
    <w:bookmarkStart w:name="z137" w:id="1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Военнослужащие органов военной полиции имеют право на ношение, хранение и применение оружия, специальных средств, а также на применение физической силы.</w:t>
      </w:r>
    </w:p>
    <w:bookmarkEnd w:id="121"/>
    <w:bookmarkStart w:name="z138" w:id="1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Военнослужащие органов военной полиции обязаны проходить специальную подготовку, а также периодическую проверку на пригодность к действиям, связанным с применением физической силы, специальных средств, оружия.</w:t>
      </w:r>
    </w:p>
    <w:bookmarkEnd w:id="122"/>
    <w:bookmarkStart w:name="z139" w:id="1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При применении физической силы, специальных средств, оружия военнослужащий органов военной полиции обязан:</w:t>
      </w:r>
    </w:p>
    <w:bookmarkEnd w:id="123"/>
    <w:bookmarkStart w:name="z140" w:id="1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предупредить о намерении их применить, предоставив при этом достаточно времени для выполнения своих требований лицам, в отношении которых предполагается применить физическую силу, специальные средства или оружие, за исключением тех случаев, когда промедление в применении физической силы, специальных средств, оружия создает опасность жизни и здоровью физических лиц, может повлечь иные тяжкие последствия или когда в создавшейся обстановке такое предупреждение является неуместным или невозможным, а также случаев, предусмотренных законами Республики Казахстан;</w:t>
      </w:r>
    </w:p>
    <w:bookmarkEnd w:id="124"/>
    <w:bookmarkStart w:name="z141" w:id="1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принять меры по оказанию первой помощи физическим лицам, получившим телесные повреждения в результате их применения;</w:t>
      </w:r>
    </w:p>
    <w:bookmarkEnd w:id="125"/>
    <w:bookmarkStart w:name="z142" w:id="1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незамедлительно доложить непосредственному начальнику о каждом факте их применения.</w:t>
      </w:r>
    </w:p>
    <w:bookmarkEnd w:id="126"/>
    <w:bookmarkStart w:name="z143" w:id="1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 каждом случае применения военнослужащим органов военной полиции физической силы, специальных средств, оружия, повлекшем гибель людей или иные тяжкие последствия, незамедлительно информируется военный прокурор.</w:t>
      </w:r>
    </w:p>
    <w:bookmarkEnd w:id="127"/>
    <w:bookmarkStart w:name="z144" w:id="1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Военнослужащие органов военной полиции не несут ответственности за моральный, имущественный и физический вред, причиненный в связи с применением физической силы, специальных средств, оружия, если их действия соответствуют характеру и степени опасности посягательства на военнослужащих, других физических лиц, охраняемые объекты или самого военнослужащего органов военной полиции.</w:t>
      </w:r>
    </w:p>
    <w:bookmarkEnd w:id="128"/>
    <w:bookmarkStart w:name="z145" w:id="1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Применение физической силы, специальных средств и оружия военнослужащими органов военной полиции с превышением полномочий влечет ответственность, установленную законами Республики Казахстан.</w:t>
      </w:r>
    </w:p>
    <w:bookmarkEnd w:id="129"/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11. Применение физической силы, специальных средств</w:t>
      </w:r>
    </w:p>
    <w:bookmarkStart w:name="z147" w:id="1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Военнослужащие органов военной полиции имеют право применять физическую силу, в том числе боевые приемы борьбы, а также специальные средства и служебных собак в случаях:</w:t>
      </w:r>
    </w:p>
    <w:bookmarkEnd w:id="130"/>
    <w:bookmarkStart w:name="z148" w:id="1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защиты военнослужащих, других лиц и самозащиты от нападения и иных действий, создающих угрозу их жизни и здоровью;</w:t>
      </w:r>
    </w:p>
    <w:bookmarkEnd w:id="131"/>
    <w:bookmarkStart w:name="z149" w:id="1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пресечения массовых беспорядков в военных городках, воинских частях (учреждениях), а также групповых нарушений общественного порядка и воинской дисциплины военнослужащими;</w:t>
      </w:r>
    </w:p>
    <w:bookmarkEnd w:id="132"/>
    <w:bookmarkStart w:name="z150" w:id="1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отражения нападения, пресечения попытки нападения на военные городки, а также на объекты и транспортные средства, охраняемые органами военной полиции, пресечения несанкционированного проникновения лиц, автомобильных транспортных средств и иной техники на такие объекты, а равно для освобождения этих объектов и средств в случае их захвата;</w:t>
      </w:r>
    </w:p>
    <w:bookmarkEnd w:id="133"/>
    <w:bookmarkStart w:name="z151" w:id="1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задержания лиц, застигнутых при совершении уголовных правонарушений, оказывающих сопротивление или умышленно препятствующих военнослужащим органов военной полиции в осуществлении возложенных на них настоящим Законом обязанностей;</w:t>
      </w:r>
    </w:p>
    <w:bookmarkEnd w:id="134"/>
    <w:bookmarkStart w:name="z152" w:id="1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сопровождения и охраны (конвоирования) задержанных, заключенных под стражу военнослужащих, а также осужденных, подозреваемых и обвиняемых, если имеются достаточные основания полагать, что они могут совершить побег, причинить вред окружающим или себе;</w:t>
      </w:r>
    </w:p>
    <w:bookmarkEnd w:id="135"/>
    <w:bookmarkStart w:name="z153" w:id="1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выявления, предупреждения и пресечения уголовных правонарушений, а также розыска военнослужащих.</w:t>
      </w:r>
    </w:p>
    <w:bookmarkEnd w:id="136"/>
    <w:bookmarkStart w:name="z154" w:id="1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Военнослужащие органов военной полиции Комитета национальной безопасности и Национальной гвардии также вправе применять физическую силу, в том числе боевые приемы борьбы, а также специальные средства в иных случаях, предусмотренных законами Республики Казахстан.</w:t>
      </w:r>
    </w:p>
    <w:bookmarkEnd w:id="137"/>
    <w:bookmarkStart w:name="z155" w:id="1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Перечень специальных средств органов военной полиции Вооруженных Сил и Комитета национальной безопасности определяется соответственно Министром обороны и Председателем Комитета национальной безопасности. </w:t>
      </w:r>
    </w:p>
    <w:bookmarkEnd w:id="138"/>
    <w:bookmarkStart w:name="z156" w:id="1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Запрещается применять боевые приемы борьбы, специальные средства и служебных собак в отношении женщин, лиц с явными признаками инвалидности и малолетних, кроме случаев совершения ими нападения, угрожающего жизни и здоровью окружающих, группового нападения либо оказания вооруженного сопротивления.</w:t>
      </w:r>
    </w:p>
    <w:bookmarkEnd w:id="139"/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12. Применение оружия</w:t>
      </w:r>
    </w:p>
    <w:bookmarkStart w:name="z158" w:id="1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Военнослужащие органов военной полиции имеют право применять оружие как крайнюю меру в случаях, предусмотренных законами Республики Казахстан.</w:t>
      </w:r>
    </w:p>
    <w:bookmarkEnd w:id="140"/>
    <w:bookmarkStart w:name="z159" w:id="14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КАДРОВЫЙ СОСТАВ, ПРАВОВОЕ ПОЛОЖЕНИЕ, СОЦИАЛЬНОЕ ОБЕСПЕЧЕНИЕ И ОТВЕТСТВЕННОСТЬ ВОЕННОСЛУЖАЩИХ ОРГАНОВ ВОЕННОЙ ПОЛИЦИИ</w:t>
      </w:r>
    </w:p>
    <w:bookmarkEnd w:id="141"/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13. Кадровый состав органов военной полиции</w:t>
      </w:r>
    </w:p>
    <w:bookmarkStart w:name="z161" w:id="1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Органы военной полиции комплектуются военнослужащими в соответствии с законодательством Республики Казахстан.</w:t>
      </w:r>
    </w:p>
    <w:bookmarkEnd w:id="142"/>
    <w:bookmarkStart w:name="z162" w:id="1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Органы военной полиции Вооруженных Сил также комплектуются гражданским персоналом (работниками).</w:t>
      </w:r>
    </w:p>
    <w:bookmarkEnd w:id="143"/>
    <w:bookmarkStart w:name="z163" w:id="1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В отношении лица, поступающего на воинскую службу в органы военной полиции, перед назначением на должность проводится специальная проверка в соответствии с законодательством Республики Казахстан.</w:t>
      </w:r>
    </w:p>
    <w:bookmarkEnd w:id="144"/>
    <w:bookmarkStart w:name="z164" w:id="1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Граждане, впервые поступающие на воинскую службу в органы военной полиции, в обязательном порядке проходят специальное первоначальное обучение и стажировку (испытательный срок). Порядок и условия прохождения ими стажировки (испытательного срока) определяются соответственно Министром обороны, Министром внутренних дел, Председателем Комитета национальной безопасности.</w:t>
      </w:r>
    </w:p>
    <w:bookmarkEnd w:id="145"/>
    <w:bookmarkStart w:name="z165" w:id="1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На воинскую службу в органы военной полиции не могут быть приняты лица в случаях, предусмотренных Законом Республики Казахстан "О воинской службе и статусе военнослужащих" и иными законами Республики Казахстан, регулирующими деятельность государственных органов, в структуру которых входят органы военной полиции.</w:t>
      </w:r>
    </w:p>
    <w:bookmarkEnd w:id="146"/>
    <w:bookmarkStart w:name="z166" w:id="1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Военнослужащие, переведенные из других войск и воинских формирований, специальных государственных и правоохранительных органов, а также перемещенные из структурных подразделений Вооруженных Сил в органы военной полиции Вооруженных Сил, проходят обязательную переподготовку в военных учебных заведениях или учебных центрах Министерства обороны, за исключением лиц, ранее проходивших воинскую службу в органах военной полиции.</w:t>
      </w:r>
    </w:p>
    <w:bookmarkEnd w:id="147"/>
    <w:bookmarkStart w:name="z167" w:id="1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Военнослужащие органов военной полиции Вооруженных Сил вправе проходить переподготовку и повышение квалификации в военных учебных заведениях и учебных центрах Министерства обороны.</w:t>
      </w:r>
    </w:p>
    <w:bookmarkEnd w:id="148"/>
    <w:bookmarkStart w:name="z168" w:id="1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Трудовые отношения гражданского персонала (работников) органов военной полиции Вооруженных Сил регулируются трудовым законодательством Республики Казахстан и законодательством Республики Казахстан в сфере государственной службы.</w:t>
      </w:r>
    </w:p>
    <w:bookmarkEnd w:id="149"/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14. Правовое положение и социальное обеспечение военнослужащих органов военной полиции</w:t>
      </w:r>
    </w:p>
    <w:bookmarkStart w:name="z170" w:id="1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Военнослужащие органов военной полиции при выполнении возложенных на них обязанностей находятся под защитой государства и являются представителями власти.</w:t>
      </w:r>
    </w:p>
    <w:bookmarkEnd w:id="150"/>
    <w:bookmarkStart w:name="z171" w:id="1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Требования военнослужащих органов военной полиции, предусмотренные законодательством Республики Казахстан (далее – законные требования), обязательны для исполнения всеми гражданами и должностными лицами.</w:t>
      </w:r>
    </w:p>
    <w:bookmarkEnd w:id="151"/>
    <w:bookmarkStart w:name="z172" w:id="1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Невыполнение законных требований военнослужащих органов военной полиции, оскорбление, сопротивление, угроза насилием или посягательство на их жизнь, здоровье, честь и достоинство, имущество, другие действия, препятствующие выполнению возложенных на них обязанностей, влекут ответственность, установленную законами Республики Казахстан.</w:t>
      </w:r>
    </w:p>
    <w:bookmarkEnd w:id="152"/>
    <w:bookmarkStart w:name="z173" w:id="1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Военнослужащим органов военной полиции в целях выполнения законодательно закрепленных задач в подтверждение их личности и полномочий выдаются служебные удостоверения и жетоны. Порядок выдачи, использования и описание служебного удостоверения и жетона определяются руководителем уполномоченного органа.</w:t>
      </w:r>
    </w:p>
    <w:bookmarkEnd w:id="153"/>
    <w:bookmarkStart w:name="z174" w:id="1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Служебное удостоверение подтверждает право на ношение и хранение оружия, специальных средств, иные полномочия, предоставленные военнослужащим органов военной полиции в соответствии с законами Республики Казахстан.</w:t>
      </w:r>
    </w:p>
    <w:bookmarkEnd w:id="154"/>
    <w:bookmarkStart w:name="z175" w:id="1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Военнослужащим срочной службы органов военной полиции Вооруженных Сил служебные удостоверения и жетоны не выдаются, их принадлежность к органам военной полиции подтверждается форменной одеждой и знаками различия установленного образца.</w:t>
      </w:r>
    </w:p>
    <w:bookmarkEnd w:id="155"/>
    <w:bookmarkStart w:name="z176" w:id="1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На военнослужащих органов военной полиции распространяются социальные гарантии, льготы, медицинское, пенсионное и другие виды обеспечения, предусмотренные Законом Республики Казахстан "О воинской службе и статусе военнослужащих" и иными законами Республики Казахстан, регулирующими деятельность государственных органов, в структуру которых входят органы военной полиции.</w:t>
      </w:r>
    </w:p>
    <w:bookmarkEnd w:id="156"/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15. Ответственность военнослужащих органов военной полиции</w:t>
      </w:r>
    </w:p>
    <w:bookmarkStart w:name="z178" w:id="1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Военнослужащие органов военной полиции за совершение правонарушений несут ответственность, установленную законами Республики Казахстан.</w:t>
      </w:r>
    </w:p>
    <w:bookmarkEnd w:id="157"/>
    <w:bookmarkStart w:name="z179" w:id="1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Привлечение военнослужащих органов военной полиции к дисциплинарной ответственности производится в порядке, установленном общевоинскими уставами Вооруженных Сил, других войск и воинских формирований.</w:t>
      </w:r>
    </w:p>
    <w:bookmarkEnd w:id="158"/>
    <w:bookmarkStart w:name="z180" w:id="1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Действия (бездействие) военнослужащих органов военной полиции могут быть обжалованы вышестоящим должностным лицам, в суд в порядке, установленном законами Республики Казахстан.</w:t>
      </w:r>
    </w:p>
    <w:bookmarkEnd w:id="159"/>
    <w:bookmarkStart w:name="z181" w:id="16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5. ЗАКЛЮЧИТЕЛЬНЫЕ ПОЛОЖЕНИЯ</w:t>
      </w:r>
    </w:p>
    <w:bookmarkEnd w:id="160"/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16. Финансовое и материально-техническое обеспечение органов военной полиции</w:t>
      </w:r>
    </w:p>
    <w:bookmarkStart w:name="z183" w:id="1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Финансовое и материально-техническое обеспечение органов военной полиции осуществляется за счет бюджетных средств, выделяемых соответственно Министерству обороны, органам национальной безопасности и Национальной гвардии.</w:t>
      </w:r>
    </w:p>
    <w:bookmarkEnd w:id="161"/>
    <w:bookmarkStart w:name="z184" w:id="1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Обособленные структурные подразделения органов военной полиции Комитета национальной безопасности обеспечиваются служебными помещениями, средствами связи, автомобильными транспортными средствами, горюче-смазочными материалами, вооружением, жильем и другими материально-техническими средствами, необходимыми для службы и жизнедеятельности, за счет органов национальной безопасности и их подразделений в местах дислокации.</w:t>
      </w:r>
    </w:p>
    <w:bookmarkEnd w:id="162"/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17. Надзор за соблюдением законности в деятельности органов военной полиции</w:t>
      </w:r>
    </w:p>
    <w:bookmarkStart w:name="z186" w:id="1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Высший надзор за соблюдением законности в деятельности органов военной полиции осуществляют Генеральный Прокурор Республики Казахстан и подчиненные ему военные прокуроры.</w:t>
      </w:r>
    </w:p>
    <w:bookmarkEnd w:id="163"/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18. Порядок введения в действие настоящего Закона</w:t>
      </w:r>
    </w:p>
    <w:bookmarkStart w:name="z188" w:id="1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Настоящий Закон вводится в действие по истечении десяти календарных дней после дня его первого официального опубликования.</w:t>
      </w:r>
    </w:p>
    <w:bookmarkEnd w:id="164"/>
    <w:bookmarkStart w:name="z189" w:id="1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Признать утратившим силу </w:t>
      </w:r>
      <w:r>
        <w:rPr>
          <w:rFonts w:ascii="Times New Roman"/>
          <w:b w:val="false"/>
          <w:i w:val="false"/>
          <w:color w:val="000000"/>
          <w:sz w:val="28"/>
        </w:rPr>
        <w:t>Закон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от 21 февраля 2005 года "Об органах военной полиции".      </w:t>
      </w:r>
    </w:p>
    <w:bookmarkEnd w:id="165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Президент Республики Казахстан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К. ТОКАЕВ  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