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f9bf" w14:textId="555f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в Договор о присоединении Республики Армения к Договору о Евразийском экономическом союзе от 29 мая 2014 года от 10 октября 2014 года</w:t>
      </w:r>
    </w:p>
    <w:p>
      <w:pPr>
        <w:spacing w:after="0"/>
        <w:ind w:left="0"/>
        <w:jc w:val="both"/>
      </w:pPr>
      <w:r>
        <w:rPr>
          <w:rFonts w:ascii="Times New Roman"/>
          <w:b w:val="false"/>
          <w:i w:val="false"/>
          <w:color w:val="000000"/>
          <w:sz w:val="28"/>
        </w:rPr>
        <w:t>Закон Республики Казахстан от 28 мая 2021 года № 45-VII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 присоединении Республики Армения к Договору о Евразийском экономическом союзе от 29 мая 2014 года от 10 октября 2014 года, совершенный в Москве 14 апреля 2020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 о внесении изменений в Договор о присоединении Республики Армения к Договору о Евразийском экономическом союзе от 29 мая 2014 года от 10 октября 2014 года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15 июня 2021 года, Бюллетень международных договоров РК 2021 г., № 4, ст. 21)</w:t>
      </w:r>
    </w:p>
    <w:bookmarkStart w:name="z7" w:id="2"/>
    <w:p>
      <w:pPr>
        <w:spacing w:after="0"/>
        <w:ind w:left="0"/>
        <w:jc w:val="both"/>
      </w:pPr>
      <w:r>
        <w:rPr>
          <w:rFonts w:ascii="Times New Roman"/>
          <w:b w:val="false"/>
          <w:i w:val="false"/>
          <w:color w:val="000000"/>
          <w:sz w:val="28"/>
        </w:rPr>
        <w:t>
      Государства - члены Евразийского экономического союза, именуемые в дальнейшем государствами-членами,</w:t>
      </w:r>
    </w:p>
    <w:bookmarkEnd w:id="2"/>
    <w:bookmarkStart w:name="z8" w:id="3"/>
    <w:p>
      <w:pPr>
        <w:spacing w:after="0"/>
        <w:ind w:left="0"/>
        <w:jc w:val="both"/>
      </w:pPr>
      <w:r>
        <w:rPr>
          <w:rFonts w:ascii="Times New Roman"/>
          <w:b w:val="false"/>
          <w:i w:val="false"/>
          <w:color w:val="000000"/>
          <w:sz w:val="28"/>
        </w:rPr>
        <w:t>
      согласились о нижеследующем:</w:t>
      </w:r>
    </w:p>
    <w:bookmarkEnd w:id="3"/>
    <w:bookmarkStart w:name="z9" w:id="4"/>
    <w:p>
      <w:pPr>
        <w:spacing w:after="0"/>
        <w:ind w:left="0"/>
        <w:jc w:val="left"/>
      </w:pPr>
      <w:r>
        <w:rPr>
          <w:rFonts w:ascii="Times New Roman"/>
          <w:b/>
          <w:i w:val="false"/>
          <w:color w:val="000000"/>
        </w:rPr>
        <w:t xml:space="preserve"> Статья 1 </w:t>
      </w:r>
    </w:p>
    <w:bookmarkEnd w:id="4"/>
    <w:bookmarkStart w:name="z10" w:id="5"/>
    <w:p>
      <w:pPr>
        <w:spacing w:after="0"/>
        <w:ind w:left="0"/>
        <w:jc w:val="both"/>
      </w:pPr>
      <w:r>
        <w:rPr>
          <w:rFonts w:ascii="Times New Roman"/>
          <w:b w:val="false"/>
          <w:i w:val="false"/>
          <w:color w:val="000000"/>
          <w:sz w:val="28"/>
        </w:rPr>
        <w:t>
      Перечень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 (</w:t>
      </w:r>
      <w:r>
        <w:rPr>
          <w:rFonts w:ascii="Times New Roman"/>
          <w:b w:val="false"/>
          <w:i w:val="false"/>
          <w:color w:val="000000"/>
          <w:sz w:val="28"/>
        </w:rPr>
        <w:t>приложение 4</w:t>
      </w:r>
      <w:r>
        <w:rPr>
          <w:rFonts w:ascii="Times New Roman"/>
          <w:b w:val="false"/>
          <w:i w:val="false"/>
          <w:color w:val="000000"/>
          <w:sz w:val="28"/>
        </w:rPr>
        <w:t xml:space="preserve"> к Договору о присоединении Республики Армения к Договору о Евразийском экономическом союзе от 29 мая 2014 года от 10 октября 2014 года)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w:t>
      </w:r>
    </w:p>
    <w:bookmarkEnd w:id="5"/>
    <w:bookmarkStart w:name="z11" w:id="6"/>
    <w:p>
      <w:pPr>
        <w:spacing w:after="0"/>
        <w:ind w:left="0"/>
        <w:jc w:val="left"/>
      </w:pPr>
      <w:r>
        <w:rPr>
          <w:rFonts w:ascii="Times New Roman"/>
          <w:b/>
          <w:i w:val="false"/>
          <w:color w:val="000000"/>
        </w:rPr>
        <w:t xml:space="preserve"> Статья 2</w:t>
      </w:r>
    </w:p>
    <w:bookmarkEnd w:id="6"/>
    <w:bookmarkStart w:name="z12" w:id="7"/>
    <w:p>
      <w:pPr>
        <w:spacing w:after="0"/>
        <w:ind w:left="0"/>
        <w:jc w:val="both"/>
      </w:pPr>
      <w:r>
        <w:rPr>
          <w:rFonts w:ascii="Times New Roman"/>
          <w:b w:val="false"/>
          <w:i w:val="false"/>
          <w:color w:val="000000"/>
          <w:sz w:val="28"/>
        </w:rPr>
        <w:t>
      Настоящий Протокол временно применяется с даты подписания и распространяется на правоотношения, возникшие с 1 января 2020 года, и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Протокола в силу.</w:t>
      </w:r>
    </w:p>
    <w:bookmarkEnd w:id="7"/>
    <w:bookmarkStart w:name="z13" w:id="8"/>
    <w:p>
      <w:pPr>
        <w:spacing w:after="0"/>
        <w:ind w:left="0"/>
        <w:jc w:val="both"/>
      </w:pPr>
      <w:r>
        <w:rPr>
          <w:rFonts w:ascii="Times New Roman"/>
          <w:b w:val="false"/>
          <w:i w:val="false"/>
          <w:color w:val="000000"/>
          <w:sz w:val="28"/>
        </w:rPr>
        <w:t>
      Для государства-члена, законодательство которого не предусматривает возможность временного применения международных договоров, настоящий Протокол применяется с даты выполнения таким государством-членом внутригосударственных процедур, необходимых для вступления настоящего Протокола в силу, и распространяется на правоотношения, возникшие с 1 января 2020 года.</w:t>
      </w:r>
    </w:p>
    <w:bookmarkEnd w:id="8"/>
    <w:bookmarkStart w:name="z14" w:id="9"/>
    <w:p>
      <w:pPr>
        <w:spacing w:after="0"/>
        <w:ind w:left="0"/>
        <w:jc w:val="both"/>
      </w:pPr>
      <w:r>
        <w:rPr>
          <w:rFonts w:ascii="Times New Roman"/>
          <w:b w:val="false"/>
          <w:i w:val="false"/>
          <w:color w:val="000000"/>
          <w:sz w:val="28"/>
        </w:rPr>
        <w:t>
      Совершено в городе Москве 14 апреля 2020 года в одном подлинном экземпляре на русском языке.</w:t>
      </w:r>
    </w:p>
    <w:bookmarkEnd w:id="9"/>
    <w:bookmarkStart w:name="z15" w:id="10"/>
    <w:p>
      <w:pPr>
        <w:spacing w:after="0"/>
        <w:ind w:left="0"/>
        <w:jc w:val="both"/>
      </w:pP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каждому государству-члену его заверенную копию.</w:t>
      </w:r>
    </w:p>
    <w:bookmarkEnd w:id="1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4"/>
        <w:gridCol w:w="2234"/>
        <w:gridCol w:w="2234"/>
        <w:gridCol w:w="3362"/>
        <w:gridCol w:w="2236"/>
      </w:tblGrid>
      <w:tr>
        <w:trPr>
          <w:trHeight w:val="30" w:hRule="atLeast"/>
        </w:trPr>
        <w:tc>
          <w:tcPr>
            <w:tcW w:w="223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Республику </w:t>
            </w:r>
          </w:p>
          <w:p>
            <w:pPr>
              <w:spacing w:after="20"/>
              <w:ind w:left="20"/>
              <w:jc w:val="both"/>
            </w:pPr>
          </w:p>
          <w:p>
            <w:pPr>
              <w:spacing w:after="20"/>
              <w:ind w:left="20"/>
              <w:jc w:val="both"/>
            </w:pPr>
            <w:r>
              <w:rPr>
                <w:rFonts w:ascii="Times New Roman"/>
                <w:b/>
                <w:i w:val="false"/>
                <w:color w:val="000000"/>
                <w:sz w:val="20"/>
              </w:rPr>
              <w:t>Армения
</w:t>
            </w:r>
          </w:p>
        </w:tc>
        <w:tc>
          <w:tcPr>
            <w:tcW w:w="223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Республику </w:t>
            </w:r>
          </w:p>
          <w:p>
            <w:pPr>
              <w:spacing w:after="20"/>
              <w:ind w:left="20"/>
              <w:jc w:val="both"/>
            </w:pPr>
          </w:p>
          <w:p>
            <w:pPr>
              <w:spacing w:after="20"/>
              <w:ind w:left="20"/>
              <w:jc w:val="both"/>
            </w:pPr>
            <w:r>
              <w:rPr>
                <w:rFonts w:ascii="Times New Roman"/>
                <w:b/>
                <w:i w:val="false"/>
                <w:color w:val="000000"/>
                <w:sz w:val="20"/>
              </w:rPr>
              <w:t>Беларусь
</w:t>
            </w:r>
          </w:p>
        </w:tc>
        <w:tc>
          <w:tcPr>
            <w:tcW w:w="223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Республику </w:t>
            </w:r>
          </w:p>
          <w:p>
            <w:pPr>
              <w:spacing w:after="20"/>
              <w:ind w:left="20"/>
              <w:jc w:val="both"/>
            </w:pPr>
          </w:p>
          <w:p>
            <w:pPr>
              <w:spacing w:after="20"/>
              <w:ind w:left="20"/>
              <w:jc w:val="both"/>
            </w:pPr>
            <w:r>
              <w:rPr>
                <w:rFonts w:ascii="Times New Roman"/>
                <w:b/>
                <w:i w:val="false"/>
                <w:color w:val="000000"/>
                <w:sz w:val="20"/>
              </w:rPr>
              <w:t>Казахстан
</w:t>
            </w:r>
          </w:p>
        </w:tc>
        <w:tc>
          <w:tcPr>
            <w:tcW w:w="33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w:t>
            </w:r>
          </w:p>
          <w:p>
            <w:pPr>
              <w:spacing w:after="20"/>
              <w:ind w:left="20"/>
              <w:jc w:val="both"/>
            </w:pPr>
          </w:p>
          <w:p>
            <w:pPr>
              <w:spacing w:after="20"/>
              <w:ind w:left="20"/>
              <w:jc w:val="both"/>
            </w:pPr>
            <w:r>
              <w:rPr>
                <w:rFonts w:ascii="Times New Roman"/>
                <w:b/>
                <w:i w:val="false"/>
                <w:color w:val="000000"/>
                <w:sz w:val="20"/>
              </w:rPr>
              <w:t>Кыргызскую Республику
</w:t>
            </w:r>
          </w:p>
        </w:tc>
        <w:tc>
          <w:tcPr>
            <w:tcW w:w="22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Российскую </w:t>
            </w:r>
          </w:p>
          <w:p>
            <w:pPr>
              <w:spacing w:after="20"/>
              <w:ind w:left="20"/>
              <w:jc w:val="both"/>
            </w:pPr>
          </w:p>
          <w:p>
            <w:pPr>
              <w:spacing w:after="20"/>
              <w:ind w:left="20"/>
              <w:jc w:val="both"/>
            </w:pPr>
            <w:r>
              <w:rPr>
                <w:rFonts w:ascii="Times New Roman"/>
                <w:b/>
                <w:i w:val="false"/>
                <w:color w:val="000000"/>
                <w:sz w:val="20"/>
              </w:rPr>
              <w:t>Федерацию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Протоколу о внесении  </w:t>
            </w:r>
            <w:r>
              <w:br/>
            </w:r>
            <w:r>
              <w:rPr>
                <w:rFonts w:ascii="Times New Roman"/>
                <w:b w:val="false"/>
                <w:i w:val="false"/>
                <w:color w:val="000000"/>
                <w:sz w:val="20"/>
              </w:rPr>
              <w:t xml:space="preserve">изменения </w:t>
            </w:r>
            <w:r>
              <w:br/>
            </w:r>
            <w:r>
              <w:rPr>
                <w:rFonts w:ascii="Times New Roman"/>
                <w:b w:val="false"/>
                <w:i w:val="false"/>
                <w:color w:val="000000"/>
                <w:sz w:val="20"/>
              </w:rPr>
              <w:t xml:space="preserve">в Договор о присоединении  </w:t>
            </w:r>
            <w:r>
              <w:br/>
            </w:r>
            <w:r>
              <w:rPr>
                <w:rFonts w:ascii="Times New Roman"/>
                <w:b w:val="false"/>
                <w:i w:val="false"/>
                <w:color w:val="000000"/>
                <w:sz w:val="20"/>
              </w:rPr>
              <w:t xml:space="preserve">Республики Армения </w:t>
            </w:r>
            <w:r>
              <w:br/>
            </w:r>
            <w:r>
              <w:rPr>
                <w:rFonts w:ascii="Times New Roman"/>
                <w:b w:val="false"/>
                <w:i w:val="false"/>
                <w:color w:val="000000"/>
                <w:sz w:val="20"/>
              </w:rPr>
              <w:t xml:space="preserve">к Договору о Евразийском  </w:t>
            </w:r>
            <w:r>
              <w:br/>
            </w:r>
            <w:r>
              <w:rPr>
                <w:rFonts w:ascii="Times New Roman"/>
                <w:b w:val="false"/>
                <w:i w:val="false"/>
                <w:color w:val="000000"/>
                <w:sz w:val="20"/>
              </w:rPr>
              <w:t xml:space="preserve">экономическом союзе  </w:t>
            </w:r>
            <w:r>
              <w:br/>
            </w:r>
            <w:r>
              <w:rPr>
                <w:rFonts w:ascii="Times New Roman"/>
                <w:b w:val="false"/>
                <w:i w:val="false"/>
                <w:color w:val="000000"/>
                <w:sz w:val="20"/>
              </w:rPr>
              <w:t xml:space="preserve">от 29 мая 2014 года,   </w:t>
            </w:r>
            <w:r>
              <w:br/>
            </w:r>
            <w:r>
              <w:rPr>
                <w:rFonts w:ascii="Times New Roman"/>
                <w:b w:val="false"/>
                <w:i w:val="false"/>
                <w:color w:val="000000"/>
                <w:sz w:val="20"/>
              </w:rPr>
              <w:t xml:space="preserve">подписанный 10 октября 2014 г.   </w:t>
            </w:r>
          </w:p>
        </w:tc>
      </w:tr>
    </w:tbl>
    <w:bookmarkStart w:name="z17" w:id="11"/>
    <w:p>
      <w:pPr>
        <w:spacing w:after="0"/>
        <w:ind w:left="0"/>
        <w:jc w:val="left"/>
      </w:pPr>
      <w:r>
        <w:rPr>
          <w:rFonts w:ascii="Times New Roman"/>
          <w:b/>
          <w:i w:val="false"/>
          <w:color w:val="000000"/>
        </w:rPr>
        <w:t xml:space="preserve"> Изменение, </w:t>
      </w:r>
      <w:r>
        <w:br/>
      </w:r>
      <w:r>
        <w:rPr>
          <w:rFonts w:ascii="Times New Roman"/>
          <w:b/>
          <w:i w:val="false"/>
          <w:color w:val="000000"/>
        </w:rPr>
        <w:t xml:space="preserve">вносимое в Договор о присоединении Республики Армения к Договору о Евразийском экономическом союзе от 29 мая 2014 года, подписанный 10 октября 2014 г. </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4</w:t>
      </w:r>
      <w:r>
        <w:rPr>
          <w:rFonts w:ascii="Times New Roman"/>
          <w:b w:val="false"/>
          <w:i w:val="false"/>
          <w:color w:val="000000"/>
          <w:sz w:val="28"/>
        </w:rPr>
        <w:t xml:space="preserve"> к Договору о присоединении Республики Армения к Договору о Евразийском экономическом союзе от 29 мая 2014 года, подписанному 10 октября 2014 г.,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Договору о присоединении </w:t>
            </w:r>
            <w:r>
              <w:br/>
            </w:r>
            <w:r>
              <w:rPr>
                <w:rFonts w:ascii="Times New Roman"/>
                <w:b w:val="false"/>
                <w:i w:val="false"/>
                <w:color w:val="000000"/>
                <w:sz w:val="20"/>
              </w:rPr>
              <w:t>Республики Армения</w:t>
            </w:r>
            <w:r>
              <w:br/>
            </w:r>
            <w:r>
              <w:rPr>
                <w:rFonts w:ascii="Times New Roman"/>
                <w:b w:val="false"/>
                <w:i w:val="false"/>
                <w:color w:val="000000"/>
                <w:sz w:val="20"/>
              </w:rPr>
              <w:t xml:space="preserve">к Договору о Евразийском </w:t>
            </w:r>
            <w:r>
              <w:br/>
            </w:r>
            <w:r>
              <w:rPr>
                <w:rFonts w:ascii="Times New Roman"/>
                <w:b w:val="false"/>
                <w:i w:val="false"/>
                <w:color w:val="000000"/>
                <w:sz w:val="20"/>
              </w:rPr>
              <w:t>экономическом союзе</w:t>
            </w:r>
            <w:r>
              <w:br/>
            </w:r>
            <w:r>
              <w:rPr>
                <w:rFonts w:ascii="Times New Roman"/>
                <w:b w:val="false"/>
                <w:i w:val="false"/>
                <w:color w:val="000000"/>
                <w:sz w:val="20"/>
              </w:rPr>
              <w:t xml:space="preserve">от 29 мая 2014 года, </w:t>
            </w:r>
            <w:r>
              <w:br/>
            </w:r>
            <w:r>
              <w:rPr>
                <w:rFonts w:ascii="Times New Roman"/>
                <w:b w:val="false"/>
                <w:i w:val="false"/>
                <w:color w:val="000000"/>
                <w:sz w:val="20"/>
              </w:rPr>
              <w:t xml:space="preserve">подписанному 10 октября 2014 </w:t>
            </w:r>
            <w:r>
              <w:br/>
            </w:r>
            <w:r>
              <w:rPr>
                <w:rFonts w:ascii="Times New Roman"/>
                <w:b w:val="false"/>
                <w:i w:val="false"/>
                <w:color w:val="000000"/>
                <w:sz w:val="20"/>
              </w:rPr>
              <w:t xml:space="preserve">г. </w:t>
            </w:r>
            <w:r>
              <w:br/>
            </w:r>
            <w:r>
              <w:rPr>
                <w:rFonts w:ascii="Times New Roman"/>
                <w:b w:val="false"/>
                <w:i w:val="false"/>
                <w:color w:val="000000"/>
                <w:sz w:val="20"/>
              </w:rPr>
              <w:t xml:space="preserve">(в редакции Протокола от           </w:t>
            </w:r>
            <w:r>
              <w:br/>
            </w:r>
            <w:r>
              <w:rPr>
                <w:rFonts w:ascii="Times New Roman"/>
                <w:b w:val="false"/>
                <w:i w:val="false"/>
                <w:color w:val="000000"/>
                <w:sz w:val="20"/>
              </w:rPr>
              <w:t xml:space="preserve">20    года  </w:t>
            </w:r>
            <w:r>
              <w:br/>
            </w:r>
            <w:r>
              <w:rPr>
                <w:rFonts w:ascii="Times New Roman"/>
                <w:b w:val="false"/>
                <w:i w:val="false"/>
                <w:color w:val="000000"/>
                <w:sz w:val="20"/>
              </w:rPr>
              <w:t xml:space="preserve">о внесении изменения в Договор </w:t>
            </w:r>
            <w:r>
              <w:br/>
            </w:r>
            <w:r>
              <w:rPr>
                <w:rFonts w:ascii="Times New Roman"/>
                <w:b w:val="false"/>
                <w:i w:val="false"/>
                <w:color w:val="000000"/>
                <w:sz w:val="20"/>
              </w:rPr>
              <w:t>о присоединении</w:t>
            </w:r>
            <w:r>
              <w:br/>
            </w:r>
            <w:r>
              <w:rPr>
                <w:rFonts w:ascii="Times New Roman"/>
                <w:b w:val="false"/>
                <w:i w:val="false"/>
                <w:color w:val="000000"/>
                <w:sz w:val="20"/>
              </w:rPr>
              <w:t xml:space="preserve">Республики Армения к Договору </w:t>
            </w:r>
            <w:r>
              <w:br/>
            </w:r>
            <w:r>
              <w:rPr>
                <w:rFonts w:ascii="Times New Roman"/>
                <w:b w:val="false"/>
                <w:i w:val="false"/>
                <w:color w:val="000000"/>
                <w:sz w:val="20"/>
              </w:rPr>
              <w:t>о Евразийском</w:t>
            </w:r>
            <w:r>
              <w:br/>
            </w:r>
            <w:r>
              <w:rPr>
                <w:rFonts w:ascii="Times New Roman"/>
                <w:b w:val="false"/>
                <w:i w:val="false"/>
                <w:color w:val="000000"/>
                <w:sz w:val="20"/>
              </w:rPr>
              <w:t xml:space="preserve">экономическом союзе от 29 мая </w:t>
            </w:r>
            <w:r>
              <w:br/>
            </w:r>
            <w:r>
              <w:rPr>
                <w:rFonts w:ascii="Times New Roman"/>
                <w:b w:val="false"/>
                <w:i w:val="false"/>
                <w:color w:val="000000"/>
                <w:sz w:val="20"/>
              </w:rPr>
              <w:t>2014 года,</w:t>
            </w:r>
            <w:r>
              <w:br/>
            </w:r>
            <w:r>
              <w:rPr>
                <w:rFonts w:ascii="Times New Roman"/>
                <w:b w:val="false"/>
                <w:i w:val="false"/>
                <w:color w:val="000000"/>
                <w:sz w:val="20"/>
              </w:rPr>
              <w:t xml:space="preserve">подписанный 10 октября 2014 г.) </w:t>
            </w:r>
          </w:p>
        </w:tc>
      </w:tr>
    </w:tbl>
    <w:bookmarkStart w:name="z20" w:id="1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5661"/>
        <w:gridCol w:w="656"/>
        <w:gridCol w:w="656"/>
        <w:gridCol w:w="656"/>
        <w:gridCol w:w="656"/>
        <w:gridCol w:w="656"/>
        <w:gridCol w:w="656"/>
        <w:gridCol w:w="656"/>
        <w:gridCol w:w="656"/>
      </w:tblGrid>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2015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2016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2017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2018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2019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2020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2021 год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2022 год</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60 мас.% или более, но не более 75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75 мас.%, но менее 80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99,3 мас.% или более и с содержанием воды не более 0,5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кроме переработки на масло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столовых сортов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вишня кислая, или вишня обыкновенная (Prunus cerasus)</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сливы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чернослив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персики, включая нектарины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груши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простые гибриды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подсолнечное масло или его фракции в первичных упаковках нетто-объемом 10 л или менее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 масла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патока крахмальная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растворимые рыбные продукты или продукты из морских млекопитающих животных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2309 90 330 0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содержащие не менее 10 мас.%, но менее 50 мас.% молочных продуктов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содержащие не менее 50 мас.%, но менее 75 мас.% молочных продуктов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2309 90 700 0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крахмала, глюкозы, сиропа глюкозы, мальтодекстрина или сиропа мальтодекстрина, но содержащие молочные продукты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49 мас.% или более хлорида холина, на органической или неорганической основе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2401 20 350 0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светлый табак теневой сушки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типа Вирджиния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2401 20 950 0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2710 12 411 0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менее 80 (по исследовательскому методу)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2710 12 412 0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80 или более, но менее 92 (по исследовательскому методу)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92 или более (по исследовательскому методу)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октановым числом 95 или более, но менее 98 (по исследовательскому методу)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топливо для реактивных двигателей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0,05 мас.%, но не более 0,2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смазочное масло, турбинное смазочное масло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жидкости для гидравлических целей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для шестерен и масло для редукторов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составы для обработки металлов, масла для смазывания форм, антикоррозионные масла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2711 13 970 0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аммония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2830 90 850 0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кадмия; хрома; цинка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пероксосульфаты (персульфаты)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бария; бериллия; кадмия; кобальта; никеля; свинца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перманганат калия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серебро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амальгамы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синтетический из пропилена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метальдегид для производства химических средств защиты растений</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 - - - м-фенилендиамин чистотой 99 мас.% или более и содержащий:</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- 1 мас.% или менее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- 200 мг/кг или менее о- фенилендиамина, и - 450 мг/кг или менее</w:t>
            </w:r>
          </w:p>
          <w:p>
            <w:pPr>
              <w:spacing w:after="20"/>
              <w:ind w:left="20"/>
              <w:jc w:val="both"/>
            </w:pPr>
            <w:r>
              <w:rPr>
                <w:rFonts w:ascii="Times New Roman"/>
                <w:b w:val="false"/>
                <w:i w:val="false"/>
                <w:color w:val="000000"/>
                <w:sz w:val="20"/>
              </w:rPr>
              <w:t>
n-фенилендиамина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хлормекватхлорид для производства химических средств защиты растений</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 ин); 2,6-ди-трет-бутил-4-[4,6-бис(октилтио)-1,3,5-триазин-2-ил-амино] фенол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 фенол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 - иммунологические продукты,</w:t>
            </w:r>
          </w:p>
          <w:bookmarkEnd w:id="14"/>
          <w:p>
            <w:pPr>
              <w:spacing w:after="20"/>
              <w:ind w:left="20"/>
              <w:jc w:val="both"/>
            </w:pPr>
            <w:r>
              <w:rPr>
                <w:rFonts w:ascii="Times New Roman"/>
                <w:b w:val="false"/>
                <w:i w:val="false"/>
                <w:color w:val="000000"/>
                <w:sz w:val="20"/>
              </w:rPr>
              <w:t>
расфасованные в виде дозированных лекарственных форм или в формы или упаковки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или цианокобаламин (витамин)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полшинилпирролидон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мочевина, содержащая более 45 мас.% азота в пересчете на сухой безводный продукт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не более 28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более 28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35 мас.% или более пентаоксида дифосфора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более 40 мас.%, но не более 62 мас.% в пересчете на сухой безводный продукт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более 62 мас.% в пересчете на сухой безводный продукт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данной группы в таблетках или аналогичных формах или в упаковках, брутто-масса которых не превышает 10 кг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более 10 мас.% азота в пересчете на сухой безводный продукт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водородфосфат диаммония (фосфат диаммония)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 диводородфосфат аммония (фосфат моноаммония) и его смеси с водородфосфатом диаммония (фосфатом диаммония)</w:t>
            </w:r>
          </w:p>
          <w:bookmarkEnd w:id="15"/>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краски и лаки (включая эмали и политуры)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для чистки зубов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 [оксиди(бензол сульфоната)] динатрия 30 мас.% или более, но не более 50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средства и чистящие средства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алкилэтоксисульфатов 30 мас.% или более, но не более 60 мас.% и алкиламиноксидов 5 мас.% или более, но не более 15 мас.%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кожевенно-обувной промышленности</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средства и чистящие средства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желатин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адгезивы на основе полимеров товарных позиций 3901 - 3913 или каучука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канифоль и смоляные кислоты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 - - - инсектициды, содержащие алдикарб (ISO) или простые эфиры пента- и октабромдифенила, или перфтороктансульфоновую кислоту и ее соли, или перфтороктансульфонамиды, или перфтороктансульфонилфторид</w:t>
            </w:r>
          </w:p>
          <w:bookmarkEnd w:id="16"/>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 - - - фунгициды, содержащие алахлор (ISO) или алдикарб (ISO), или азинфос метил (ISO), или эндосульфан (ISO), или простые эфиры пента- и октабромдифенила, или пентафтороктансуль фоновую кислоту и ее соли, или перфтороктансуль фонамиды, или перфтороктансуль фонилфторид</w:t>
            </w:r>
          </w:p>
          <w:bookmarkEnd w:id="17"/>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средства дезинфицирующие, содержащие алдикарб (ISO) или азинфос метил (ISO)</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регуляторы роста растений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 для нанесения заводского трехслойного антикоррозионного покрытия на трубы большого диаметра</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 тирольные (ABS)</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 или более, но не более 71 мас.% брома, в одной из форм, упомянутых в примечании 6 (б) к данной группе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 - сополимер акриловой кислоты 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этилгексилакрилата, содержащий 10 мас.% или более, но не более 11 мас.%</w:t>
            </w:r>
          </w:p>
          <w:p>
            <w:pPr>
              <w:spacing w:after="20"/>
              <w:ind w:left="20"/>
              <w:jc w:val="both"/>
            </w:pPr>
            <w:r>
              <w:rPr>
                <w:rFonts w:ascii="Times New Roman"/>
                <w:b w:val="false"/>
                <w:i w:val="false"/>
                <w:color w:val="000000"/>
                <w:sz w:val="20"/>
              </w:rPr>
              <w:t>
2- этилгексилакрилата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 итрилом (NBR)</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 заместитель, содержащий 50 мас.% или более метилакрилата, смешанный или не смешанный с кремнеземом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оптического волокна</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обоев</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для производства конденсаторов электрических</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жесткие непластифицироваиные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кожа из шкур крупного рогатого скота (включая буйволов)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кожа из шкур крупного рогатого скота (включая буйволов)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но не более 450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 но не более 375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w:t>
            </w:r>
            <w:r>
              <w:rPr>
                <w:rFonts w:ascii="Times New Roman"/>
                <w:b w:val="false"/>
                <w:i w:val="false"/>
                <w:color w:val="000000"/>
                <w:vertAlign w:val="superscript"/>
              </w:rPr>
              <w:t>2</w:t>
            </w:r>
            <w:r>
              <w:rPr>
                <w:rFonts w:ascii="Times New Roman"/>
                <w:b w:val="false"/>
                <w:i w:val="false"/>
                <w:color w:val="000000"/>
                <w:vertAlign w:val="superscript"/>
              </w:rPr>
              <w:t xml:space="preserve">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r>
              <w:rPr>
                <w:rFonts w:ascii="Times New Roman"/>
                <w:b w:val="false"/>
                <w:i w:val="false"/>
                <w:color w:val="000000"/>
                <w:sz w:val="20"/>
              </w:rPr>
              <w:t xml:space="preserve">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r>
              <w:rPr>
                <w:rFonts w:ascii="Times New Roman"/>
                <w:b w:val="false"/>
                <w:i w:val="false"/>
                <w:color w:val="000000"/>
                <w:sz w:val="20"/>
              </w:rPr>
              <w:t xml:space="preserve">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нити полиэфирные, обвитые хлопковыми волокнами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ацетата целлюлозы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 шириной 140 см или более (тик для матрацев)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белье туалетное и кухонное из махровых полотенечных тканей или аналогичных тканых махровых материалов, из хлопчатобумажной пряжи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гражданских воздушных судов</w:t>
            </w:r>
            <w:r>
              <w:rPr>
                <w:rFonts w:ascii="Times New Roman"/>
                <w:b w:val="false"/>
                <w:i w:val="false"/>
                <w:color w:val="000000"/>
                <w:vertAlign w:val="superscript"/>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сапфиры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изумруды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нефрит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александриты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сапфиры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изумруды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 - - в слитках с содержанием не менее 995 частей золота на 1000 частей сплава</w:t>
            </w:r>
          </w:p>
          <w:bookmarkEnd w:id="19"/>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гранулах размером не более 5 мм и с содержанием марганца более 65 мас.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55 мас. % кремния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4 мас. %, но не более 6 мас. % углерода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6 мас. % углерода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белая жесть</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рафинированный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сурьму в качестве элемента, преобладающего по массе среди других элементов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40 МВт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40 МВт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кВт, но не более 10 000 кВт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8429 11 002 0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400 л.с. и более, предназначенные для работы при температуре окружающего воздуха -50°С и ниже</w:t>
            </w:r>
            <w:r>
              <w:rPr>
                <w:rFonts w:ascii="Times New Roman"/>
                <w:b w:val="false"/>
                <w:i w:val="false"/>
                <w:color w:val="000000"/>
                <w:vertAlign w:val="superscript"/>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2,2 евро за 1 кг брутто-массы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 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1800 см</w:t>
            </w:r>
            <w:r>
              <w:rPr>
                <w:rFonts w:ascii="Times New Roman"/>
                <w:b w:val="false"/>
                <w:i w:val="false"/>
                <w:color w:val="000000"/>
                <w:vertAlign w:val="superscript"/>
              </w:rPr>
              <w:t>3</w:t>
            </w:r>
            <w:r>
              <w:rPr>
                <w:rFonts w:ascii="Times New Roman"/>
                <w:b w:val="false"/>
                <w:i w:val="false"/>
                <w:color w:val="000000"/>
                <w:sz w:val="20"/>
              </w:rPr>
              <w:t xml:space="preserve">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w:t>
            </w:r>
            <w:r>
              <w:rPr>
                <w:rFonts w:ascii="Times New Roman"/>
                <w:b w:val="false"/>
                <w:i w:val="false"/>
                <w:color w:val="000000"/>
                <w:vertAlign w:val="superscript"/>
              </w:rPr>
              <w:t>3</w:t>
            </w:r>
            <w:r>
              <w:rPr>
                <w:rFonts w:ascii="Times New Roman"/>
                <w:b w:val="false"/>
                <w:i w:val="false"/>
                <w:color w:val="000000"/>
                <w:sz w:val="20"/>
              </w:rPr>
              <w:t>, но не более 2300 см</w:t>
            </w:r>
            <w:r>
              <w:rPr>
                <w:rFonts w:ascii="Times New Roman"/>
                <w:b w:val="false"/>
                <w:i w:val="false"/>
                <w:color w:val="000000"/>
                <w:vertAlign w:val="superscript"/>
              </w:rPr>
              <w:t>3</w:t>
            </w:r>
            <w:r>
              <w:rPr>
                <w:rFonts w:ascii="Times New Roman"/>
                <w:b w:val="false"/>
                <w:i w:val="false"/>
                <w:color w:val="000000"/>
                <w:sz w:val="20"/>
              </w:rPr>
              <w:t xml:space="preserve">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2300 см</w:t>
            </w:r>
            <w:r>
              <w:rPr>
                <w:rFonts w:ascii="Times New Roman"/>
                <w:b w:val="false"/>
                <w:i w:val="false"/>
                <w:color w:val="000000"/>
                <w:vertAlign w:val="superscript"/>
              </w:rPr>
              <w:t>3</w:t>
            </w:r>
            <w:r>
              <w:rPr>
                <w:rFonts w:ascii="Times New Roman"/>
                <w:b w:val="false"/>
                <w:i w:val="false"/>
                <w:color w:val="000000"/>
                <w:sz w:val="20"/>
              </w:rPr>
              <w:t>, но не более 2800 см</w:t>
            </w:r>
            <w:r>
              <w:rPr>
                <w:rFonts w:ascii="Times New Roman"/>
                <w:b w:val="false"/>
                <w:i w:val="false"/>
                <w:color w:val="000000"/>
                <w:vertAlign w:val="superscript"/>
              </w:rPr>
              <w:t>3</w:t>
            </w:r>
            <w:r>
              <w:rPr>
                <w:rFonts w:ascii="Times New Roman"/>
                <w:b w:val="false"/>
                <w:i w:val="false"/>
                <w:color w:val="000000"/>
                <w:sz w:val="20"/>
              </w:rPr>
              <w:t xml:space="preserve">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автомобили повышенной проходимости, поименованные в дополнительном примечании Евразийского экономического союза 6 к данной группе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Евразийского экономического союза 6 к данной группе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3000 см</w:t>
            </w:r>
            <w:r>
              <w:rPr>
                <w:rFonts w:ascii="Times New Roman"/>
                <w:b w:val="false"/>
                <w:i w:val="false"/>
                <w:color w:val="000000"/>
                <w:vertAlign w:val="superscript"/>
              </w:rPr>
              <w:t>3</w:t>
            </w:r>
            <w:r>
              <w:rPr>
                <w:rFonts w:ascii="Times New Roman"/>
                <w:b w:val="false"/>
                <w:i w:val="false"/>
                <w:color w:val="000000"/>
                <w:sz w:val="20"/>
              </w:rPr>
              <w:t>, но менее 3500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Евразийского экономического союза 6 к данной группе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10</w:t>
            </w:r>
          </w:p>
          <w:bookmarkEnd w:id="20"/>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1703 40 592 1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703 40 592 9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703 40 599 1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703 40 599 2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шарнирно-сочлененной рамой и полной массой транспортного средства более 45 т, но не более 50 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приводимые в движение только электрическим двигателем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медицинского, хирургического или ветеринарного использования, прочая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 или устройством, позволяющим устанавливать механический индикатор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9108 20 000 0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автоматическим подзаводом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9108 90 000 0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9110 11 900 0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9110 19 000 0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механизмы часовые, предварительно грубо собранные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натуральной или композиционной кожи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пружины, включая волосковые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9620 00 000 5</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алюминия, кроме литых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21"/>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Ставки ввозных таможенных пошлин применяются с 1 января, в 2015 году -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присоединении Республики Армения к Договору о Евразийском экономическом союзе от 29 мая 2014 года, подписанного 10 октября 2014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копией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Договор о присоединении Республики Армения к Договору о Евразийском экономическом союзе от 29 мая 2014 года от 10 октября 2014 года, подписанного 14 апреля 2020 г. в городе Москве:  </w:t>
      </w:r>
    </w:p>
    <w:p>
      <w:pPr>
        <w:spacing w:after="0"/>
        <w:ind w:left="0"/>
        <w:jc w:val="both"/>
      </w:pPr>
      <w:r>
        <w:rPr>
          <w:rFonts w:ascii="Times New Roman"/>
          <w:b w:val="false"/>
          <w:i w:val="false"/>
          <w:color w:val="000000"/>
          <w:sz w:val="28"/>
        </w:rPr>
        <w:t>
      за Республику Армения - Премьер-министром Республики Армения Н.В. Пашиняном;</w:t>
      </w:r>
    </w:p>
    <w:p>
      <w:pPr>
        <w:spacing w:after="0"/>
        <w:ind w:left="0"/>
        <w:jc w:val="both"/>
      </w:pPr>
      <w:r>
        <w:rPr>
          <w:rFonts w:ascii="Times New Roman"/>
          <w:b w:val="false"/>
          <w:i w:val="false"/>
          <w:color w:val="000000"/>
          <w:sz w:val="28"/>
        </w:rPr>
        <w:t>
      за Республику Беларусь - Президентом Республики Беларусь А. Г. Лукашенко;</w:t>
      </w:r>
    </w:p>
    <w:p>
      <w:pPr>
        <w:spacing w:after="0"/>
        <w:ind w:left="0"/>
        <w:jc w:val="both"/>
      </w:pPr>
      <w:r>
        <w:rPr>
          <w:rFonts w:ascii="Times New Roman"/>
          <w:b w:val="false"/>
          <w:i w:val="false"/>
          <w:color w:val="000000"/>
          <w:sz w:val="28"/>
        </w:rPr>
        <w:t xml:space="preserve">
      за Республику Казахстан - Президентом Республики Казахстан К. К. Токаевым; </w:t>
      </w:r>
    </w:p>
    <w:p>
      <w:pPr>
        <w:spacing w:after="0"/>
        <w:ind w:left="0"/>
        <w:jc w:val="both"/>
      </w:pPr>
      <w:r>
        <w:rPr>
          <w:rFonts w:ascii="Times New Roman"/>
          <w:b w:val="false"/>
          <w:i w:val="false"/>
          <w:color w:val="000000"/>
          <w:sz w:val="28"/>
        </w:rPr>
        <w:t>
      за Кыргызскую Республику - Президентом Кыргызской Республики С. Ш. Жээнбековым;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В.В. Путиным.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Правового департамента</w:t>
            </w:r>
          </w:p>
          <w:p>
            <w:pPr>
              <w:spacing w:after="20"/>
              <w:ind w:left="20"/>
              <w:jc w:val="both"/>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