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f0d6f" w14:textId="49f0d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Совете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5 июля 2018 года № 178-VІ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определяет правовой статус, компетенцию и организацию деятельности Совета Безопасности Республики Казахстан.</w:t>
      </w:r>
    </w:p>
    <w:bookmarkStart w:name="z5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bookmarkStart w:name="z6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1. Правовой статус и основа деятельности Совета Безопасности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Совет Безопасности Республики Казахстан (далее – Совет Безопасности) является конституционным органом, образуемым Президентом Республики Казахстан и координирующим проведение единой государственной политики в сфере обеспечения национальной безопасности и обороноспособности Республики Казахстан в целях сохранения внутриполитической стабильности, защиты конституционного строя, государственной независимости, территориальной целостности и национальных интересов Казахстана на международной арене.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Президент Республики Казахстан является Председателем Совета Безопасности.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Состав Совета Безопасности формируется Президентом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Правовую основу деятельности Совета Безопасности составляют Конституция Республики Казахстан, настоящий Закон, Положение о Совете Безопасности, иные нормативные правовые акты Республики Казахстан и международные договоры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Вопросы деятельности Совета Безопасности, не урегулированные настоящим Законом, регулируются Положением о Совете Безопасности.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Законом РК от 07.02.2022 </w:t>
      </w:r>
      <w:r>
        <w:rPr>
          <w:rFonts w:ascii="Times New Roman"/>
          <w:b w:val="false"/>
          <w:i w:val="false"/>
          <w:color w:val="000000"/>
          <w:sz w:val="28"/>
        </w:rPr>
        <w:t>№ 106-VII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2. Задачи Совета Безопасности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Основными задачами Совета Безопасности являются планирование, рассмотрение и оценка реализации основных направлений государственной политики в области обеспечения национальной безопасности, укрепления обороноспособности страны, обеспечения законности и правопорядка.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 Безопасности выполняет иные задачи в соответствии с законодательством Республики Казахстан и решениями Председателя Совета Безопасности.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выполнения возложенных на него задач Совет Безопасности вырабатывает и принимает соответствующие решения и рекомендации, координирует деятельность государственных органов и организаций.</w:t>
      </w:r>
    </w:p>
    <w:bookmarkEnd w:id="10"/>
    <w:bookmarkStart w:name="z1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3. Функции Совета Безопасности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Функциями Совета Безопасности являются: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координация деятельности государственных органов и организаций по реализации мероприятий в сфере обеспечения национальной безопасности и международных позиций страны, обороноспособности государства, законности и правопорядка;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координация деятельности правоохранительных и специальных государственных органов в целях обеспечения национальной безопасности и реализации решений Совета Безопасности;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мониторинг и оценка состояния исполнения стратегических документов государства по важнейшим направлениям развития страны;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комплексный анализ и оценка государственных программ, законопроектов, важных внешнеполитических и иных государственно-значимых инициатив, а также развития ситуации в стране, мировых и региональных тенденций, прогнозирование внутренних и внешних угроз национальной безопасности, выработка предложений и определение мер по их предупреждению и нейтрализации;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заслушивание ежегодного доклада Правительства Республики Казахстан о результатах и основных направлениях деятельности в сфере обеспечения национальной безопасности, обороноспособности, правопорядка;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заслушивание первых руководителей государственных органов по вопросам реализации государственной политики в сфере обеспечения национальной безопасности и обороноспособности страны;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контроля за исполнением законов Республики Казахстан в сфере обеспечения национальной безопасности, обороноспособности и правопорядка, в том числе за эффективным использованием средств, направляемых на эти цели;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обсуждение кандидатур, рекомендуемых к назначению на должности первых руководителей центральных и местных исполнительных органов областей, городов республиканского значения и столицы, а также государственных органов, непосредственно подчиненных и подотчетных Президенту Республики Казахстан;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иные функции в соответствии с законодательством Республики Казахстан.</w:t>
      </w:r>
    </w:p>
    <w:bookmarkEnd w:id="21"/>
    <w:bookmarkStart w:name="z2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ОРГАНИЗАЦИЯ ДЕЯТЕЛЬНОСТИ СОВЕТА БЕЗОПАСНОСТИ</w:t>
      </w:r>
    </w:p>
    <w:bookmarkEnd w:id="22"/>
    <w:bookmarkStart w:name="z2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4. Полномочия Председателя Совета Безопасности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Совета Безопасности: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руководство деятельностью Совета Безопасности;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созывает заседания и оперативные совещания Совета Безопасности;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дает поручения членам Совета Безопасности;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Положение о Совете Безопасности;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07.02.2022 </w:t>
      </w:r>
      <w:r>
        <w:rPr>
          <w:rFonts w:ascii="Times New Roman"/>
          <w:b w:val="false"/>
          <w:i w:val="false"/>
          <w:color w:val="000000"/>
          <w:sz w:val="28"/>
        </w:rPr>
        <w:t>№ 106-VII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издает акты, в том числе нормативного правового характера, относящиеся к деятельности Совета Безопасности;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иные полномочия, предусмотренные законодательством Республики Казахстан.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изменением, внесенным Законом РК от 07.02.2022 </w:t>
      </w:r>
      <w:r>
        <w:rPr>
          <w:rFonts w:ascii="Times New Roman"/>
          <w:b w:val="false"/>
          <w:i w:val="false"/>
          <w:color w:val="000000"/>
          <w:sz w:val="28"/>
        </w:rPr>
        <w:t>№ 106-VII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5. Полномочия членов Совета Безопасности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Совета Безопасности: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участвуют в заседаниях и оперативных совещаниях Совета Безопасности, в обсуждении и голосовании при принятии Советом Безопасности решений по вопросам повестки дня;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своей компетенции обеспечивают выполнение решений Совета Безопасности, координируют и контролируют выполнение соответствующих решений Совета Безопасности и оперативных совещаний Совета Безопасности;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иные полномочия в соответствии с Положением о Совете Безопасности, решениями Совета Безопасности и поручениями Председателя Совета Безопасности.</w:t>
      </w:r>
    </w:p>
    <w:bookmarkEnd w:id="35"/>
    <w:bookmarkStart w:name="z42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6. Формы деятельности и решения Совета Безопасности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Совет Безопасности осуществляет свою деятельность в форме заседаний и оперативных совещаний, а также в иных формах, определяемых Положением о Совете Безопасности.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Заседания Совета Безопасности проводятся под председательством Председателя Совета Безопасности или одним из членов Совета Безопасности по уполномочию Председателя. Периодичность проведения заседаний Совета Безопасности определяется Председателем Совета Безопасности.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Заседания Совета Безопасности правомочны при наличии не менее двух третей его членов. Делегирование членами Совета Безопасности своих полномочий иным лицам не допускается.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Решения Совета Безопасности принимаются простым большинством голосов от общего количества присутствующих членов Совета Безопасности. При равенстве голосов голос председательствующего является решающим.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Решения Совета Безопасности вступают в силу после утверждения Председателем Совета Безопасности, при необходимости они реализуются актами Президента Республики Казахстан.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Решения Совета Безопасности и Председателя Совета Безопасности являются обязательными и подлежат неукоснительному исполнению государственными органами, организациями и должностными лицами Республики Казахстан. 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Порядок организации и проведения заседаний и оперативных совещаний Совета Безопасности, иных форм работы Совета Безопасности, контроля за исполнением решений Совета Безопасности определяется Положением о Совете Безопасности.</w:t>
      </w:r>
    </w:p>
    <w:bookmarkEnd w:id="43"/>
    <w:bookmarkStart w:name="z50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7. Аппарат Совета Безопасности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Аппарат Совета Безопасности является рабочим органом Совета Безопасности, входящим в состав Администрации Президента Республики Казахстан, деятельность которого регламентируется законодательством Республики Казахстан. 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обеспечения деятельности Председателя Совета Безопасности, Совета Безопасности, безусловного и исчерпывающего выполнения их решений, а также контроля за их исполнением Аппарат Совета Безопасности вправе давать обязательные к исполнению поручения государственным органам и организациям.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– в редакции Закона РК от 07.02.2022 </w:t>
      </w:r>
      <w:r>
        <w:rPr>
          <w:rFonts w:ascii="Times New Roman"/>
          <w:b w:val="false"/>
          <w:i w:val="false"/>
          <w:color w:val="000000"/>
          <w:sz w:val="28"/>
        </w:rPr>
        <w:t>№ 106-VII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ЗАКЛЮЧИТЕЛЬНЫЕ ПОЛОЖЕНИЯ</w:t>
      </w:r>
    </w:p>
    <w:bookmarkEnd w:id="46"/>
    <w:bookmarkStart w:name="z57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8. Финансирование деятельности Совета Безопасности и Аппарата Совета Безопасности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на содержание Совета Безопасности и Аппарата Совета Безопасности финансируются из республиканского бюджета в порядке, установленном законодательством Республики Казахстан.</w:t>
      </w:r>
    </w:p>
    <w:bookmarkEnd w:id="48"/>
    <w:bookmarkStart w:name="z59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9. Порядок введения в действие настоящего Закона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со дня его первого официального опубликования.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