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aa54" w14:textId="8e8aa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передачи органам государственных доходов функций ветеринарно-санитарного контроля и контроля по карантину растений в автомобильных пунктах пропуска через таможенную границу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10 ноября 2014 года № 249-V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2010 года «О таможенном деле в Республике Казахстан» (Ведомости Парламента Республики Казахстан, 2010 г., № 14, ст. 70; № 24, ст. 145; 2011 г., № 1, ст. 3; № 11, ст. 102; № 19, ст. 145; 2012 г., № 2, ст. 15; № 13, ст. 91; № 15, ст. 97; № 21-22, ст. 124; № 23-24, ст. 125; 2013 г., № 1, ст. 3; № 2, ст. 13; № 7, ст. 36; № 10-11, ст. 56; № 14, ст. 72; № 15, ст. 81; № 16, ст. 83; 2014 г., № 4-5, ст. 24; № 10, ст. 52; № 11, ст. 61; № 12, ст. 82; № 14, ст. 84; № 16, ст. 90;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«О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правонарушениях», опубликованный в газетах «Егемен Қазақстан» и «Казахстанская правда» 12 июля 2014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«О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управления», опубликованный в газетах «Егемен Қазақстан» и «Казахстанская правда» 2 октября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19)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«19) обеспечение в пределах своей компетенции защиты территории Республики Казахстан от заноса заразных и экзотических болезней животных и карантинных объектов из других государств путем проведения государственного ветеринарно-санитарного контроля и государственного карантинного фитосанитарного контроля в автомобильных пунктах пропуска через таможенную границу Таможенного союза, за исключением лабораторного контроля и лабораторной экспертизы;»;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Государственный ветеринарно-санитарный контроль в автомобильных пунктах пропуска через таможенную границу Таможенного союза осуществляется в целях выполнения требований законодательства Республики Казахстан в области ветеринарии и направлен на охрану таможенной территории Таможенного союза от заноса и распространения возбудителей заразных и экзотических болезней животных из других государств, не являющихся членами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должностными лицами таможенных органов государственного ветеринарно-санитарного контроля в автомобильных пунктах пропуска через таможенную границу Таможенного союза, за исключением лабораторного контроля, а также порядок взаимодействия уполномоченного органа в области ветеринарии и таможенных органов утверждаются уполномоченным органом в области ветеринарии по согласованию с уполномоченным органом в сфере таможенного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Государственный карантинный фитосанитарный контроль в автомобильных пунктах пропуска через таможенную границу Таможенного союза осуществляется в целях выполнения требований законодательства Республики Казахстан в области карантина растений и направлен на охрану таможенной территории Таможенного союза от занесения из других государств, не являющихся членами Таможенного союза, карантинных объектов, перечень которых утверждается уполномоченным органом по карантину растений.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должностными лицами таможенных органов государственного карантинного фитосанитарного контроля в автомобильных пунктах пропуска через таможенную границу Таможенного союза, за исключением лабораторной экспертизы, а также порядок взаимодействия уполномоченного органа по карантину растений и таможенных органов утверждаются уполномоченным органом в области карантина растений по согласованию с уполномоченным органом в сфере таможенного дела.».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сентября 1994 года «О транспорте в Республике Казахстан» (Ведомости Верховного Совета Республики Казахстан, 1994 г., № 15, ст. 201; Ведомости Парламента Республики Казахстан, 1996 г., № 2, ст. 186; 1998 г., № 24, ст. 447; 2001 г., № 23, ст. 309, 321; № 24, ст. 338; 2003 г., № 10, ст. 54; 2004 г., № 18, ст. 110; № 23, ст. 142; 2005 г., № 15, ст. 63; 2006 г., № 3, ст. 22; № 14, ст. 89; № 24, ст. 148; 2009 г., № 18, ст. 84; 2010 г., № 17-18, ст. 114; № 24, ст. 146; 2011 г., № 1, ст. 2, 3; № 5, ст. 43; № 12, ст. 111; 2012 г., № 2, ст. 14; № 3, ст. 21; № 14, ст. 92, 96; № 15, ст. 97; 2013 г., № 1, ст. 2; № 9, ст. 51; № 14, ст. 72, 75; № 16, ст. 83; 2014 г., № 7, ст. 37; № 10, ст. 52; № 12, ст. 82;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«О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управления», опубликованный в газетах «Егемен Қазақстан» и «Казахстанская правда» 2 октября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объекты транспортной инфраструктуры – технологический комплекс, включающий в себя железнодорожные, трамвайные, легкорельсовые, монорельсовые и внутренние водные пути, автомобильные дороги, тоннели, эстакады, мосты, вокзалы и станции, пункты обслуживания пассажиров, линии метрополитена, порты, портовые средства, судоходные гидротехнические сооружения, аэродромы, аэропорты, транспортно-логистические центры, объекты систем связи, навигации и управления движением транспортных средств, магистральный трубопровод, а также иные обеспечивающие функционирование транспортного комплекса здания, сооружения, устройства и оборудования;»;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«5-1) транспортно-логистический центр – это объект транспортной инфраструктуры, включающий специально отведенный участок с расположенными на нем сооружениями, предназначенный для выполнения сопутствующих перевозке подготовительных, распределительных и заключительных технологических операций с грузами и транспортными средствами, в том числе осмотра, включая таможенные и пограничные операции в соответствии с законодательством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15-2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15-2. Требования к транспортно-логистическим центрам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государственный орган разрабатывает и утверждает типовые требования по обустройству и техническому оснащению  транспортно-логистических центров.».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февраля 1999 года «О карантине растений» (Ведомости Парламента Республики Казахстан, 1999 г., № 2-3, ст. 34; № 23, ст. 931; 2002 г., № 4, ст. 30; 2003 г., № 15, ст. 121; 2004 г., № 23, ст. 142; 2006 г., № 1, ст. 5; № 3, ст. 22; 2009 г., № 18, ст. 84, 85; 2010 г., № 1-2, ст. 1; № 5, ст. 23; № 15, ст. 71; 2011 г., № 1, ст. 2, 3; № 6, ст. 49; № 11, ст. 102; № 12, ст. 111; 2012 г., № 14, ст. 95; № 15, ст. 97; 2013 г., № 9, ст. 51; № 14, ст. 75;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«О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правонарушениях», опубликованный в газетах «Егемен Қазақстан» и «Казахстанская правда» 12 июля 2014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«О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управления», опубликованный в газетах «Егемен Қазақстан» и «Казахстанская правда» 2 октября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уполномоченный орган в автомобильных пунктах пропуска – органы государственных доходов Республики Казахстан, осуществляющие государственный карантинный фитосанитарный контроль в автомобильных пунктах пропуска через Государственную границу Республики Казахстан, совпадающую с таможенной границей Таможенного союза, за исключением лабораторной экспертизы;»;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чужеродный вид – вид насекомого, возбудителя болезни растения и сорняка, отсутствующий во флоре и фауне Республики Казахстан, который в случае проникновения может нанести значительный экономический и экологический ущерб;»;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9-1), 9-2), 9-3), 9-4) и 9-5)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«9-1) осмотр – визуальное обследование подкарантинной продукции, транспортных средств и приспособлений для перевозки (в том числе кабин, салонов, багажных и грузовых отделений транспортных средств, контейнеров), ручной клади и багажа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9-2) документарный государственный карантинный фитосанитарный контроль – проверка карантинных документов, подтверждающих фитосанитарную безопасность подкарантинной продукции на соответствие требованиям законодательства Республики Казахстан в области карантина растений, а также наличие согласования уполномоченного органа по карантину растений на разрешение ввоза, вывоза или транзита карантинных объектов в научно-исследовательских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9-3) правоограничительная мера – карантинная мера, применяемая уполномоченным органом по карантину растений и уполномоченным органом в автомобильных пунктах пропуска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9-4) государственный карантинный фитосанитарный контроль – деятельность уполномоченного органа по карантину растений и уполномоченного органа в автомобильных пунктах пропуска по проверке и наблюдению за соблюдением проверяемыми субъектами требований законодательства Республики Казахстан в области карантина растений, по результатам которой могут применяться меры правоограничительного характера без оперативного реагирования;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9-5) государственный карантинный фитосанитарный надзор – деятельность уполномоченного органа по карантину растений по проверке и наблюдению за соблюдением проверяемыми субъектами требований законодательства Республики Казахстан в области карантина растений, по результатам которой могут применяться меры правоограничительного характера, в том числе оперативного реагирования;»;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«15) фитосанитарный контрольный пост – подразделение ведомства уполномоченного органа, расположенное на территории пограничных и таможенных пунктов (пунктов пропуска через Государственную границу Республики Казахстан, совпадающую с таможенной границей Таможенного союза, за исключением автомобильных пунктов пропуска), а также в местах, определенных уполномоченным органом, оснащенное необходимым оборудованием и приборами, осуществляющее государственный карантинный фитосанитарный надзор;»;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2)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государственное регулирование в области карантина растений, государственный карантинный фитосанитарный контроль и надзор, ответственность за нарушение законодательства Республики Казахстан в области карантина растений;»;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«5) уполномоченный орган в автомобильных пунктах пропуска.»;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осуществляет государственный карантинный фитосанитарный контроль и надзор;»;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23), 24) и 26)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«23) проводит на фитосанитарных контрольных постах первичный карантинный фитосанитарный контроль и надзор за ввозимой, вывозимой и транзитной подкарантинной продукцией, при необходимости – ее лабораторную экспертизу с отбором образцов, за транспортными средствами и приспособлениями для перевозки (в том числе кабинами, салонами, багажными и грузовыми отделениями транспортных средств, контейнерами), ручной кладью и багажом физических лиц, составляет акт карантинного фитосанитарного контроля и надзора,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проводит в пункте назначения подкарантинной продукции вторичный карантинный фитосанитарный контроль и надзор, отбор образцов, при необходимости – лабораторную экспертизу с учетом фитосанитарной характеристики территории и места ее происхождения, пункта назначения, а также зон, свободных от карантинных объектов или с незначительной их распространенностью, за транспортными средствами и приспособлениями для перевозки (в том числе кабинами, салонами, багажными и грузовыми отделениями транспортных средств, контейнерами), ручной кладью и багажом физических лиц, составляет акт карантинного фитосанитарного контроля и надзора, проставляет на сопроводительных товаро-транспортных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«26) проводит документарный государственный карантинный фитосанитарный контроль на фитосанитарных контрольных постах ввозимой, вывозимой и транзитной подкарантинной продукции;»;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«Иные должностные лица ведомства и его территориальных подразделений, непосредственно осуществляющие государственный карантинный фитосанитарный контроль и надзор, являются государственными инспекторами по карантину растений.»;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7-3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7-3. Компетенция уполномоченного органа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автомобильных пунктах пропуска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в автомобильных пунктах пропуска: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 в автомобильных пунктах пропуска через Государственную границу Республики Казахстан, совпадающую с таможенной границей Таможенного союза, государственный карантинный фитосанитарный контроль за ввозимой, вывозимой и транзитной подкарантинной продукцией, перемещаемой в транспортных средствах и приспособлениях для перевозки (в том числе кабинах, салонах, багажных и грузовых отделениях транспортных средств, контейнерах), ручной клади и багаже физических лиц, составляет акт карантинного фитосанитарного контроля и надзора,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 документарный государственный карантинный фитосанитарный контроль, а также осмотр и (или) досмотр ввозимой, вывозимой и транзитной подкарантинной продукции в автомобильных пунктах пропуска через Государственную границу Республики Казахстан, совпадающую с таможенной границей Таможенного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выдает и контролирует исполнение предписания в автомобильных пунктах пропуска через Государственную границу Республики Казахстан, совпадающую с таможенной границей Таможенного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устранении выявленных нарушений законодательства Республики Казахстан в области карантина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выполнении мероприятий по карантину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в автомобильных пунктах пропуска осуществляет свою деятельность во взаимодействии с уполномоченным органом, пограничными и другими государственными органами.»;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осуществлении государственного карантинного фитосанитарного контроля и надзора государственные инспекторы по карантину растений имеют право:»;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 и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задерживать в порядке, установленном законодательством Республики Казахстан, подкарантинную продукцию и объекты государственного карантинного фитосанитарного контроля и надзора на период проведения осмотра, досмотра, фитосанитарной экспертизы и, при необходимости, обеззараживания, уничтожения, а также при их перевозке без фитосанитарного либо карантинного сертификата или в случаях несоответствия фитосанитарным требованиям;»;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посещать и проводить обследования объектов государственного карантинного фитосанитарного контроля и надзора на предмет соблюдения требований законодательства Республики Казахстан, получать необходимую для осуществления своих полномочий информацию в порядке, установленном законодательством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статье 9-2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9-2. Государственный карантинный фитосанитарный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контроль и надзор»;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Государственный карантинный фитосанитарный контроль и надзор осуществляется в форме проверки и иных формах.»;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«Глава 3. Государственный карантинный фитосанитарный контроль и надзор»;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статью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«Статья 10. Осуществление государственного карантинного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фитосанитарного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карантинный фитосанитарный контроль и надзор, осуществляемый в соответствии с подпунктами 23), 24) и 26)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 в целях предотвращения ввоза и распространения на территории Республики Казахстан карантинных объектов, осуществляется государственными инспекторами по карантину растений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постоянных карантинных досмотров подкарантинной продукции, ее лабораторная экспертиза с отбором образцов, контрольных выборочных обследований, рассмотрение карантинных документов и осуществление государственного карантинного фитосанитарного надзора за выполнением мероприятий по карантину растений в целях предотвращения ввоза на территорию Республики Казахстан карантинных объектов, своевременного выявления, локализации и ликвидации имеющихся очагов их распространения направлены на охрану растительных и продовольственных ресурсов, недопущение непредвиденных затрат бюджетных средств на борьбу с карантинными объектами, а также повышение конкурентоспособности отечественной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карантинный фитосанитарный контроль, осуществляемый в соответствии с подпунктами 1) и 2) пункта 1 статьи 7-3 настоящего Закона в целях предотвращения ввоза и распространения на территории Республики Казахстан карантинных объектов, осуществляется должностными лицами уполномоченного органа в автомобильных пунктах пропуска.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карантинный фитосанитарный контроль и надзор, документарный государственный карантинный фитосанитарный контроль, осмотр транспортных средств, осмотр, досмотр ввозимой, вывозимой и транзитной подкарантинной продукции, проведение карантинных мер направлены на сохранность имущества людей, относящегося к объектам контроля и надзора по карантину растений.»;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 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11. Должностные лица, осуществляющие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карантинный фитосанитарный контроль и надзор»;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Должностные лица ведомства и его территориальных подразделений с фитосанитарными контрольными постами, непосредственно осуществляющие государственный карантинный фитосанитарный контроль и надзор, обеспечиваются форменной одеждой (без погон).»;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Должностные лица, осуществляющие государственный карантинный фитосанитарный контроль и надзор, имеют право на возмещение вреда, причиненного их жизни и здоровью, в порядке, установленном гражданским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 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12. Объекты государственного карантинного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фитосанитарного контроля и надзора»;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«Объектами государственного карантинного фитосанитарного контроля и надзора являются:»;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 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Ввоз на территорию Республики Казахстан подкарантинной продукции разрешается только через фитосанитарные контрольные посты и автомобильные пункты пропуска через Государственную границу Республики Казахстан, совпадающую с таможенной границей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Оформление таможенных документов на подкарантинную продукцию проводится после завершения государственного карантинного фитосанитарного контроля и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Оформление таможенных документов на ввозимую подкарантинную продукцию в пункте назначения проводится после вторичного карантинного фитосанитарного контроля и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Карантинные меры других государств признаются, если они обеспечивают надлежащий уровень фитосанитарной охраны, применяемой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Импортная и транзитная подкарантинная продукция перевозится по территории Республики Казахстан в крытых или изотермических, исправных и опломбированных контейнерах, герметичных упаковках, вагонах, автофургонах, авторефрижераторах и на других транспортных средствах.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Ввоз подкарантинной продукции иностранными дипломатическими представительствами, консульскими учреждениями, представительствами международных организаций, находящимися на территории Республики Казахстан, а также лицами, пользующимися привилегиями и иммунитетом, производится в соответствии с законодательством Республики Казахстан и (или) международными договорами, ратифицированными Республикой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четвертую, восьмую и девятую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если перевозчик отказывается предъявлять подкарантинную продукцию для проведения государственного карантинного фитосанитарного надзора, то она подлежит возврату в страну-экспортер за счет средств ее владельца, о чем государственный инспектор по карантину растений ставит в известность территориальное подразделение уполномоченного органа, пограничные органы и органы государственных доходов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«После прохождения карантинного досмотра подкарантинной продукции и проведения необходимых мероприятий по карантину растений государственный инспектор по карантину растений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 и выдает ее владельцу акт карантинного фитосанитарного контроля и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Грузовые операции (перегрузка на другие транспортные средства) с подкарантинной продукцией на фитосанитарных контрольных постах производятся ее владельцем по разрешению государственного инспектора по карантину растений после проведения государственного карантинного фитосанитарного контроля и надзора и обязательного карантинного досмотра.».</w:t>
      </w:r>
    </w:p>
    <w:bookmarkEnd w:id="2"/>
    <w:bookmarkStart w:name="z4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«О ветеринарии» (Ведомости Парламента Республики Казахстан, 2002 г., № 15, ст. 148; 2004 г., № 23, ст. 142; 2005 г., № 7-8, ст. 23; 2006 г., № 1, ст. 5; № 3, ст. 22; № 24, ст. 148; 2007 г., № 2, ст. 18; № 20, ст. 152; 2008 г., № 24, ст. 129; 2009 г., № 18, ст. 84, 86; 2010 г., № 1-2, ст. 1; № 15, ст. 71; 2011 г., № 1, ст. 2, 3, 7; № 6, ст. 49; № 11, ст. 102; № 12, ст. 111; 2012 г., № 2, ст. 16; № 8, ст. 64; № 14, ст. 95; № 15, ст. 97; 2013 г., № 9, ст. 51; № 14, ст. 72, 75; 2014 г., № 2, ст. 10; № 10, ст. 52;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«О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правонарушениях», опубликованный в газетах «Егемен Қазақстан» и «Казахстанская правда» 12 июля 2014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«О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управления», опубликованный в газетах «Егемен Қазақстан» и «Казахстанская правда» 2 октября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уполномоченный орган в автомобильных пунктах пропуска – органы государственных доходов Республики Казахстан, осуществляющие государственный ветеринарно-санитарный контроль в автомобильных пунктах пропуска через Государственную границу Республики Казахстан, совпадающую с таможенной границей Таможенного союза, за исключением лабораторного контроля;»;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зона – условно ограниченная территория независимо от административно-территориального деления, характеризующаяся эпизоотической ситуацией по заразным болезням животных;»;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ветеринарный контрольный пост – подразделение ведомства уполномоченного органа, расположенное на территории пограничных и таможенных пунктов (пунктов пропуска через Государственную границу Республики Казахстан, совпадающую с таможенной границей Таможенного союза, за исключением автомобильных пунктов пропуска), оснащенное необходимым оборудованием и приборами, осуществляющее государственный ветеринарно-санитарный контроль и надзор перемещаемых (перевозимых) объектов;»;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«24) ветеринарный осмотр животного – клинический осмотр животного, проводимый с целью определения общего состояния его здоровья ветеринарным врачом, государственным ветеринарно-санитарным инспектором, а также должностным лицом уполномоченного органа в автомобильных пунктах пропуска;»;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«28) ветеринарный осмотр продукции и сырья животного происхождения – проведение осмотра туш и органов животных, продукции и сырья животного происхождения для выявления видимых изменений, патологических признаков проявления болезней в них с целью предварительного определения безопасности, осуществляемое государственным ветеринарно-санитарным инспектором, ветеринарным врачом, а также должностным лицом уполномоченного органа в автомобильных пунктах пропуска;»;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29-1)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«29-1) карантинирование животных – обособленное содержание вновь прибывших, ввезенных, приобретенных, вывозимых, перемещаемых животных с целью проведения диагностических исследований и ветеринарных обработок;»;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«38-1) документарный государственный ветеринарно-санитарный контроль – проверка документов, подтверждающих безопасность, наличие разрешений на ввоз (вывоз) или транзит подконтрольных товаров, а также соответствие содержания выданных документов Единым ветеринарным (ветеринарно-санитарным) требованиям Таможенного союза;»;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42-2)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«42-2) физический государственный ветеринарно-санитарный контроль – досмотр подконтрольных государственному ветеринарно-санитарному контролю и надзору перемещаемых (перевозимых) объектов и ветеринарный осмотр животных, продукции и сырья животного происхождения, проверка соответствия данным, указанным в предъявленных сопроводительных ветеринарных документах, исключение наличия не указанных в них объектов, а также совместного перемещения (перевозки) несовместимых объектов, контроль соответствия транспортного средства, условий и режима перемещения (перевозки), упаковки и маркировки установленным ветеринарно-санитарным требованиям;»;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14-1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в пограничных и таможенных пунктах (пунктах пропуска через Государственную границу Республики Казахстан, совпадающую с таможенной границей Таможенного союза, за исключением автомобильных пунктов пропуска) при транспортировке (перемещении) перемещаемых (перевозимых) объектов через Государственную границу Республики Казахстан, совпадающую с таможенной границей Таможенного союза;»;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Государственный ветеринарно-санитарный контроль в автомобильных пунктах пропуска через Государственную границу Республики Казахстан, совпадающую с таможенной границей Таможенного союза, осуществляется должностными лицами уполномоченного органа в автомобильных пунктах пропуска в форме документарного и физического ветеринарно-санитарного контроля. Лабораторный контроль осуществляется территориальными подразделениями ведомства уполномоченного органа.»;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организация и осуществление государственного ветеринарно-санитарного контроля и надзора на пограничных и таможенных пунктах (пунктах пропуска через Государственную границу Республики Казахстан, совпадающую с таможенной границей Таможенного союза), за исключением автомобильных пунктов пропуска.».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января 2013 года «О Государственной границе Республики Казахстан» (Ведомости Парламента Республики Казахстан, 2013 г., № 2, ст. 9; № 15, ст. 81; 2014 г., № 7, ст. 37):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60. Компетенция уполномоченного органа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транспорта и коммуникаций: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пределах своей компетенции создает инфраструктуру воздушных, железнодорожных, морских (речных) и автомобильных пунктов пропуска на Государственной границе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въездах в пограничную зону устанавливает дорожные (информационные) знаки;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иные полномочия, предусмотренные законодательством Республики Казахстан.»;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подпункт 31)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67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девяноста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