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12950" w14:textId="6b129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Соглашения о сотрудничестве по противодействию нелегальной трудовой миграции из третьих государств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28 июня 2011 года № 445-IV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Ратифицировать Соглашение о сотрудничестве по противодействию нелегальной трудовой миграции из третьих государств, совершенное в Санкт-Петербурге 19 ноября 2010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 Назарбаев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СОГЛАШЕНИЕ</w:t>
      </w:r>
      <w:r>
        <w:br/>
      </w:r>
      <w:r>
        <w:rPr>
          <w:rFonts w:ascii="Times New Roman"/>
          <w:b/>
          <w:i w:val="false"/>
          <w:color w:val="000000"/>
        </w:rPr>
        <w:t>
о сотрудничестве по противодействию нелегальной трудовой</w:t>
      </w:r>
      <w:r>
        <w:br/>
      </w:r>
      <w:r>
        <w:rPr>
          <w:rFonts w:ascii="Times New Roman"/>
          <w:b/>
          <w:i w:val="false"/>
          <w:color w:val="000000"/>
        </w:rPr>
        <w:t>
миграции из третьих государств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(Вступило в силу 1 января 2012 года)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Бюллетень международных договоров РК 2012 г., № 1, ст. 2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Беларусь, Правительство Республики Казахстан, Правительство Российской Федерации, именуемые в дальнейшем Сторонами,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>Договором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таможенном союзе и Едином экономическом пространстве от 26 февраля 1999 года,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считая приоритетной задачу обеспечения прав и законных интересов граждан государств Сторон,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рассматривая сотрудничество по противодействию нелегальной трудовой миграции из третьих государств как одно из важных направлений регулирования миграционных процессов на территориях государств Сторон,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основываясь на нормах международного права и законодательства государств Сторон,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стремясь создать правовую основу для сотрудничества Сторон по противодействию нелегальной трудовой миграции из третьих государств,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End w:id="2"/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определяет направления и формы сотрудничества Сторон по противодействию нелегальной трудовой миграции из третьих государств.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не применяется к лицам, прибывшим из третьих государств на территорию государства одной из Сторон в целях получения убежища или статуса беженца в порядке, предусмотренном законодательством государства этой Стороны.</w:t>
      </w:r>
    </w:p>
    <w:bookmarkEnd w:id="4"/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целей настоящего Соглашения используемые в нем термины имеют следующее значение: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/>
          <w:i w:val="false"/>
          <w:color w:val="000000"/>
          <w:sz w:val="28"/>
        </w:rPr>
        <w:t>государство въезда</w:t>
      </w:r>
      <w:r>
        <w:rPr>
          <w:rFonts w:ascii="Times New Roman"/>
          <w:b w:val="false"/>
          <w:i w:val="false"/>
          <w:color w:val="000000"/>
          <w:sz w:val="28"/>
        </w:rPr>
        <w:t>" - государство одной из Сторон, на территорию которого следует гражданин третьего государства или лицо без гражданства для осуществления трудовой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/>
          <w:i w:val="false"/>
          <w:color w:val="000000"/>
          <w:sz w:val="28"/>
        </w:rPr>
        <w:t>третье государство</w:t>
      </w:r>
      <w:r>
        <w:rPr>
          <w:rFonts w:ascii="Times New Roman"/>
          <w:b w:val="false"/>
          <w:i w:val="false"/>
          <w:color w:val="000000"/>
          <w:sz w:val="28"/>
        </w:rPr>
        <w:t>" - государство, не являющееся участником настоящего Соглашения;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/>
          <w:i w:val="false"/>
          <w:color w:val="000000"/>
          <w:sz w:val="28"/>
        </w:rPr>
        <w:t>граждане третьих государств</w:t>
      </w:r>
      <w:r>
        <w:rPr>
          <w:rFonts w:ascii="Times New Roman"/>
          <w:b w:val="false"/>
          <w:i w:val="false"/>
          <w:color w:val="000000"/>
          <w:sz w:val="28"/>
        </w:rPr>
        <w:t>" - граждане государств, не являющихся участниками настоящего Соглашения;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/>
          <w:i w:val="false"/>
          <w:color w:val="000000"/>
          <w:sz w:val="28"/>
        </w:rPr>
        <w:t>уполномоченные органы</w:t>
      </w:r>
      <w:r>
        <w:rPr>
          <w:rFonts w:ascii="Times New Roman"/>
          <w:b w:val="false"/>
          <w:i w:val="false"/>
          <w:color w:val="000000"/>
          <w:sz w:val="28"/>
        </w:rPr>
        <w:t>" - органы государств Сторон, в компетенцию которых входит реализация положений настоящего Соглашения;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/>
          <w:i w:val="false"/>
          <w:color w:val="000000"/>
          <w:sz w:val="28"/>
        </w:rPr>
        <w:t>лицо без гражданства</w:t>
      </w:r>
      <w:r>
        <w:rPr>
          <w:rFonts w:ascii="Times New Roman"/>
          <w:b w:val="false"/>
          <w:i w:val="false"/>
          <w:color w:val="000000"/>
          <w:sz w:val="28"/>
        </w:rPr>
        <w:t>" - лицо, не имеющее доказательств принадлежности к гражданству какого-либо государства и не проживающее постоянно на территории государства одной из Сторон;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/>
          <w:i w:val="false"/>
          <w:color w:val="000000"/>
          <w:sz w:val="28"/>
        </w:rPr>
        <w:t>нелегальная трудовая миграция</w:t>
      </w:r>
      <w:r>
        <w:rPr>
          <w:rFonts w:ascii="Times New Roman"/>
          <w:b w:val="false"/>
          <w:i w:val="false"/>
          <w:color w:val="000000"/>
          <w:sz w:val="28"/>
        </w:rPr>
        <w:t>" - въезд и/или пребывание с целью осуществления трудовой деятельности граждан третьих государств, лиц без гражданства на территории государства одной из Сторон с нарушением законодательства этого государства, либо осуществление трудовой деятельности гражданами третьих государств, лицами без гражданства на территории государства одной из Сторон с нарушением законодательства этого государства;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/>
          <w:i w:val="false"/>
          <w:color w:val="000000"/>
          <w:sz w:val="28"/>
        </w:rPr>
        <w:t>нелегальные трудящиеся-мигранты</w:t>
      </w:r>
      <w:r>
        <w:rPr>
          <w:rFonts w:ascii="Times New Roman"/>
          <w:b w:val="false"/>
          <w:i w:val="false"/>
          <w:color w:val="000000"/>
          <w:sz w:val="28"/>
        </w:rPr>
        <w:t>" - граждане третьих государств или лица без гражданства, въезжающие и/или пребывающие на территории государства одной из Сторон с целью осуществления трудовой деятельности с нарушением законодательства этого государства, либо осуществляющие трудовую деятельность на территории государства одной из Сторон с нарушением законодательства этого государства.</w:t>
      </w:r>
    </w:p>
    <w:bookmarkEnd w:id="6"/>
    <w:bookmarkStart w:name="z2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</w:t>
      </w:r>
    </w:p>
    <w:bookmarkEnd w:id="7"/>
    <w:bookmarkStart w:name="z2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осуществляют взаимодействие по следующим основным направлениям: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разработка и реализация согласованной политики по противодействию нелегальной трудовой миграции;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осуществление согласованных мер в отношении нелегальных трудящихся-мигрантов, физических и юридических лиц, организующих и/или оказывающих содействие нелегальной трудовой миграции.</w:t>
      </w:r>
    </w:p>
    <w:bookmarkEnd w:id="8"/>
    <w:bookmarkStart w:name="z2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</w:t>
      </w:r>
    </w:p>
    <w:bookmarkEnd w:id="9"/>
    <w:bookmarkStart w:name="z2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настоящего Соглашения Стороны осуществляют: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согласование общих подходов и принципов в сфере противодействия нелегальной трудовой миграции;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выявление и учет нелегальных трудящихся-мигрантов;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выявление и пресечение каналов и структур, организующих или оказывающих содействие нелегальной трудовой миграции;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мониторинг объемов нелегальной трудовой миграции;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разработку и совершенствование механизма высылки (выдворения, депортации) нелегальных трудящихся-мигрантов;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выработку согласованных мер, ограничивающих въезд с целью осуществления трудовой деятельности на территории государств Сторон, ранее высланных (выдворенных, депортированных)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реализацию мер, направленных на предотвращение распространения недостоверной информации в сфере трудовой миграции.</w:t>
      </w:r>
    </w:p>
    <w:bookmarkEnd w:id="10"/>
    <w:bookmarkStart w:name="z35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</w:t>
      </w:r>
    </w:p>
    <w:bookmarkEnd w:id="11"/>
    <w:bookmarkStart w:name="z3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 Сторон осуществляется в следующих формах: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обмен нормативными правовыми актами государств Сторон по вопросам миграции и осуществления трудовой деятельности иностранными гражданами;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обмен информацией по вопросам противодействия нелегальной трудовой миграции;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организация и проведение оперативно-профилактических мероприятий и специальных операций по противодействию нелегальной трудовой миграции;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обмен опытом, проведение стажировок, семинаров и учебных курсов;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заключение соглашений о реадмиссии.</w:t>
      </w:r>
    </w:p>
    <w:bookmarkEnd w:id="12"/>
    <w:bookmarkStart w:name="z42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</w:t>
      </w:r>
    </w:p>
    <w:bookmarkEnd w:id="13"/>
    <w:bookmarkStart w:name="z4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противодействия нелегальной трудовой миграции уполномоченные органы государств Сторон осуществляют взаимный обмен следующей информацией: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 выявленных нелегальных трудящихся-мигрантах и мерах, принятых по отношению к ним;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 образцах документов, подтверждающих право въезда граждан третьих государств и лиц без гражданства на территорию государств Сторон, в том числе с целью осуществления трудовой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 поддельных и похищенных документах, используемых гражданами третьих государств и лицами без гражданства с целью пересечения государственной границы государств Сторон и осуществления трудовой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 выявленных каналах нелегальной трудовой миграции;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 лицах, привлеченных к административной и уголовной ответственности за организацию и/или содействие нелегальной трудовой миграции на территориях государств Сторон;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 физических и юридических лицах, организующих и/или оказывающих содействие нелегальной трудовой миграции.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Обмен информацией осуществляется на основании соответствующих запросов уполномоченных органов государств Сторон в порядке, ими согласованном.</w:t>
      </w:r>
    </w:p>
    <w:bookmarkEnd w:id="14"/>
    <w:bookmarkStart w:name="z5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</w:t>
      </w:r>
    </w:p>
    <w:bookmarkEnd w:id="15"/>
    <w:bookmarkStart w:name="z5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Уполномоченные органы государства одной из Сторон могут отказать в транзитном проезде через территорию государства этой Стороны в соответствии с законодательством государства этой Стороны гражданам третьих стран или лицам без гражданства, следующим на территорию государства въезда.</w:t>
      </w:r>
    </w:p>
    <w:bookmarkEnd w:id="16"/>
    <w:bookmarkStart w:name="z5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8</w:t>
      </w:r>
    </w:p>
    <w:bookmarkEnd w:id="17"/>
    <w:bookmarkStart w:name="z5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настоящего Соглашения осуществляется уполномоченными органами, которые взаимодействуют в пределах своей компетенции и с соблюдением законодательства государств Сторон.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Стороны в трехмесячный срок с даты вступления в силу настоящего Соглашения уведомляют депозитария об указанных уполномоченных органах.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изменения уполномоченного органа Стороны незамедлительно уведомляют друг друга об этом через депозитария.</w:t>
      </w:r>
    </w:p>
    <w:bookmarkEnd w:id="18"/>
    <w:bookmarkStart w:name="z57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9</w:t>
      </w:r>
    </w:p>
    <w:bookmarkEnd w:id="19"/>
    <w:bookmarkStart w:name="z5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взаимному согласию Сторон в настоящее Соглашение могут вноситься изменения, которые оформляются отдельными протоколами.</w:t>
      </w:r>
    </w:p>
    <w:bookmarkEnd w:id="20"/>
    <w:bookmarkStart w:name="z5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10</w:t>
      </w:r>
    </w:p>
    <w:bookmarkEnd w:id="21"/>
    <w:bookmarkStart w:name="z6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Споры и иные вопросы между Сторонами, связанные с толкованием и/или применением настоящего Соглашения, разрешаются путем консультаций и переговоров между Сторонами.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 достижения Сторонами согласия в течение шести месяцев с даты официальной письменной просьбы о проведении консультаций и переговоров спор, связанный с толкованием и/или применением настоящего Соглашения передается любой из Сторон для рассмотрения в Суд Евразийского экономического сообщества.</w:t>
      </w:r>
    </w:p>
    <w:bookmarkEnd w:id="22"/>
    <w:bookmarkStart w:name="z62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11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Положения настоящего Соглашения не затрагивают обязательств государств Сторон, вытекающих из других международных договоров, участниками которых они являются.</w:t>
      </w:r>
    </w:p>
    <w:bookmarkStart w:name="z63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12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Стороны самостоятельно несут расходы, возникающие в ходе реализации настоящего Соглашения, если в каждом конкретном случае не будет согласован иной порядок.</w:t>
      </w:r>
    </w:p>
    <w:bookmarkStart w:name="z64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13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рамках настоящего Соглашения сотрудничество Сторон осуществляется на русском языке.</w:t>
      </w:r>
    </w:p>
    <w:bookmarkStart w:name="z65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14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Настоящее Соглашение вступает в силу через тридцать дней с даты получения депозитарием последнего письменного уведомления о выполнении Сторонами внутригосударственных процедур, необходимых для его вступления в силу.</w:t>
      </w:r>
    </w:p>
    <w:bookmarkStart w:name="z66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15</w:t>
      </w:r>
    </w:p>
    <w:bookmarkEnd w:id="27"/>
    <w:bookmarkStart w:name="z6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открыто для присоединения к нему других государств-членов таможенного союза в рамках Евразийского экономического сообщества с согласия всех государств-участников настоящего Соглашения.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Государства, желающие присоединиться к настоящему Соглашению, направляют письменную просьбу депозитарию. Об обращении государства с просьбой о присоединении депозитарий сообщает всем государствам-участникам настоящего Соглашения, которые в течение шести месяцев со дня получения сообщения депозитария направляют ему свой ответ. Депозитарий после получения ответов всех государств-участников настоящего Соглашения незамедлительно сообщает об этом государству, желающему присоединиться к настоящему Соглашению.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Документы о присоединении к настоящему Соглашению сдаются на хранение депозитарию.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отношении присоединившегося государства настоящее Соглашение вступает в силу с даты получения депозитарием документа о присоединении.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Сторонами может быть определен иной порядок присоединения к настоящему Соглашению.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15 с изменением, внесенным Законом РК от 24.12.2014 </w:t>
      </w:r>
      <w:r>
        <w:rPr>
          <w:rFonts w:ascii="Times New Roman"/>
          <w:b w:val="false"/>
          <w:i w:val="false"/>
          <w:color w:val="000000"/>
          <w:sz w:val="28"/>
        </w:rPr>
        <w:t>№ 265-V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28"/>
    <w:bookmarkStart w:name="z71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16</w:t>
      </w:r>
    </w:p>
    <w:bookmarkEnd w:id="29"/>
    <w:bookmarkStart w:name="z7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заключается на неопределенный срок.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Каждая Сторона может выйти из настоящего Соглашения, направив письменное уведомление об этом депозитарию не позднее чем за 6 месяцев до выхода.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Прекращение действия настоящего Соглашения и выход из него не затрагивает выполнение программ и проектов, начатых до прекращения действия настоящего Соглашения или выхода из него.</w:t>
      </w:r>
    </w:p>
    <w:bookmarkEnd w:id="30"/>
    <w:bookmarkStart w:name="z7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Санкт-Петербурге 19 ноября 2010 года в одном подлинном экземпляре на русском языке.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Подлинный экземпляр Соглашения хранится в Интеграционном Комитете Евразийского экономического сообщества, который является его депозитарием и направит каждой Стороне его заверенную копию.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   За                    За                     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Правительство         Правительство          Правительство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 Республики            Республики             Российской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 Беларусь              Казахстан              Федерации</w:t>
      </w:r>
    </w:p>
    <w:bookmarkStart w:name="z7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удостоверяю, что данный текст является полной и аутентичной копией подлинника Соглашения о сотрудничестве по противодействию нелегальной трудовой миграции из третьих государств, подписанного 19 ноября 2010 года в г. Санкт-Петербурге: от Республики Беларусь Премьер-министром Республики Беларусь С.С. Сидорским, от Правительства Республики Казахстан - Премьер-министром Республики Казахстан К.К. Масимовым, от Правительства Российской Федерации - Председателем Правительства Российской Федерации В.В. Путиным.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Подлинный экземпляр хранится в Интеграционном Комитете Евразийского экономического сообщества.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Всего прошнуровано, скреплено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подписью и печатью 7 листов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Правового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департамента Секретариата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Интеграционного Комитета ЕврАзЭС                  В.С. Князев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13.12.2010 г.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