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c57e" w14:textId="971c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туристской деятельности</w:t>
      </w:r>
    </w:p>
    <w:p>
      <w:pPr>
        <w:spacing w:after="0"/>
        <w:ind w:left="0"/>
        <w:jc w:val="both"/>
      </w:pPr>
      <w:r>
        <w:rPr>
          <w:rFonts w:ascii="Times New Roman"/>
          <w:b w:val="false"/>
          <w:i w:val="false"/>
          <w:color w:val="000000"/>
          <w:sz w:val="28"/>
        </w:rPr>
        <w:t>Закон Республики Казахстан от 5 июля 2008 года N 59-IV</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года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N 21-22, ст. 86, 87; N 23, ст. 104; 2006 г., N 1, ст. 5; N 2, ст. 19, 20; N 3, ст. 22; N 5-6, ст. 31; N 8, ст.45; N 10, ст. 52; N 11, ст. 55; N 12, ст. 72, 77; N 13, ст. 85, 86; N 15, ст. 92, 95; N 16, ст. 98, 102; N 23, ст. 141; 2007 г., N 1, ст. 4; N 2, ст. 16, 18; N 3, ст. 20, 23; N 4, ст. 28, 33; N 5-6, ст. 40; N 9, ст. 67; N 10, ст. 69; N 12, ст. 88; N 13, ст. 99; N 15, ст. 106; N 16, ст. 131; N 17, ст. 136, 139, 140; N 18, ст. 143, 144; N 19, ст. 146, 147; N 20, ст. 152; N 24, ст. 180; 2008 г., N 6-7, ст. 27): 
</w:t>
      </w:r>
    </w:p>
    <w:p>
      <w:pPr>
        <w:spacing w:after="0"/>
        <w:ind w:left="0"/>
        <w:jc w:val="both"/>
      </w:pPr>
      <w:r>
        <w:rPr>
          <w:rFonts w:ascii="Times New Roman"/>
          <w:b w:val="false"/>
          <w:i w:val="false"/>
          <w:color w:val="000000"/>
          <w:sz w:val="28"/>
        </w:rPr>
        <w:t>
</w:t>
      </w:r>
      <w:r>
        <w:rPr>
          <w:rFonts w:ascii="Times New Roman"/>
          <w:b w:val="false"/>
          <w:i w:val="false"/>
          <w:color w:val="000000"/>
          <w:sz w:val="28"/>
        </w:rPr>
        <w:t>
      1) дополнить статьей 158-3 следующего содержания: 
</w:t>
      </w:r>
      <w:r>
        <w:br/>
      </w:r>
      <w:r>
        <w:rPr>
          <w:rFonts w:ascii="Times New Roman"/>
          <w:b w:val="false"/>
          <w:i w:val="false"/>
          <w:color w:val="000000"/>
          <w:sz w:val="28"/>
        </w:rPr>
        <w:t>
      "Статья 158-3. Нарушение законодательства Республики Казахстан
</w:t>
      </w:r>
      <w:r>
        <w:br/>
      </w:r>
      <w:r>
        <w:rPr>
          <w:rFonts w:ascii="Times New Roman"/>
          <w:b w:val="false"/>
          <w:i w:val="false"/>
          <w:color w:val="000000"/>
          <w:sz w:val="28"/>
        </w:rPr>
        <w:t>
                     о туристской деятельности
</w:t>
      </w:r>
      <w:r>
        <w:br/>
      </w:r>
      <w:r>
        <w:rPr>
          <w:rFonts w:ascii="Times New Roman"/>
          <w:b w:val="false"/>
          <w:i w:val="false"/>
          <w:color w:val="000000"/>
          <w:sz w:val="28"/>
        </w:rPr>
        <w:t>
      1. Непредставление, несвоевременное или неполное представление лицами, осуществляющими туристскую деятельность, туристам сведений об особенностях путешествий, опасностях, с которыми они могут встретиться при совершении путешествий, указанных в правилах предоставления туристских услуг, либо неосуществление предупредительных мер, направленных на обеспечение безопасности туристов, -
</w:t>
      </w:r>
      <w:r>
        <w:br/>
      </w:r>
      <w:r>
        <w:rPr>
          <w:rFonts w:ascii="Times New Roman"/>
          <w:b w:val="false"/>
          <w:i w:val="false"/>
          <w:color w:val="000000"/>
          <w:sz w:val="28"/>
        </w:rPr>
        <w:t>
      влекут штраф на индивидуальных предпринимателей - в размере десяти, на юридических лиц, являющихся субъектами малого или среднего предпринимательства, - в размере двадцати пяти, на юридических лиц, являющихся субъектами крупного предпринимательства, - в размере пятидесяти месячных расчетных показателей. 
</w:t>
      </w:r>
      <w:r>
        <w:br/>
      </w:r>
      <w:r>
        <w:rPr>
          <w:rFonts w:ascii="Times New Roman"/>
          <w:b w:val="false"/>
          <w:i w:val="false"/>
          <w:color w:val="000000"/>
          <w:sz w:val="28"/>
        </w:rPr>
        <w:t>
      2. Оказание туристских услуг лицами, осуществляющими туристскую деятельность, без заключения письменного договора на туристское обслуживание -
</w:t>
      </w:r>
      <w:r>
        <w:br/>
      </w:r>
      <w:r>
        <w:rPr>
          <w:rFonts w:ascii="Times New Roman"/>
          <w:b w:val="false"/>
          <w:i w:val="false"/>
          <w:color w:val="000000"/>
          <w:sz w:val="28"/>
        </w:rPr>
        <w:t>
      влечет штраф на индивидуальных предпринимателей - в размере десяти, на юридических лиц, являющихся субъектами малого или среднего предпринимательства, - в размере двадцати пяти, на юридических лиц, являющихся субъектами крупного предпринимательства, - в размере пятидесяти месячных расчетных показателей с приостановлением действия лицензии. 
</w:t>
      </w:r>
      <w:r>
        <w:br/>
      </w:r>
      <w:r>
        <w:rPr>
          <w:rFonts w:ascii="Times New Roman"/>
          <w:b w:val="false"/>
          <w:i w:val="false"/>
          <w:color w:val="000000"/>
          <w:sz w:val="28"/>
        </w:rPr>
        <w:t>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индивидуальных предпринимателей - в размере двадцати, на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предпринимательства, - в размере ста месячных расчетных показателей с лишением лицензии. 
</w:t>
      </w:r>
      <w:r>
        <w:br/>
      </w:r>
      <w:r>
        <w:rPr>
          <w:rFonts w:ascii="Times New Roman"/>
          <w:b w:val="false"/>
          <w:i w:val="false"/>
          <w:color w:val="000000"/>
          <w:sz w:val="28"/>
        </w:rPr>
        <w:t>
      4. Непредоставление или несвоевременное предоставление лицами, осуществляющими туристскую деятельность, заинтересованным государственным органам и семье туриста информации о чрезвычайных происшествиях с туристами во время путешествий -
</w:t>
      </w:r>
      <w:r>
        <w:br/>
      </w:r>
      <w:r>
        <w:rPr>
          <w:rFonts w:ascii="Times New Roman"/>
          <w:b w:val="false"/>
          <w:i w:val="false"/>
          <w:color w:val="000000"/>
          <w:sz w:val="28"/>
        </w:rPr>
        <w:t>
      влечет штраф на индивидуальных предпринимателей - в размере двадцати, на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предпринимательства, - в размере ста месячных расчетных показателей с приостановлением действия лицензии. 
</w:t>
      </w:r>
      <w:r>
        <w:br/>
      </w:r>
      <w:r>
        <w:rPr>
          <w:rFonts w:ascii="Times New Roman"/>
          <w:b w:val="false"/>
          <w:i w:val="false"/>
          <w:color w:val="000000"/>
          <w:sz w:val="28"/>
        </w:rPr>
        <w:t>
      5. Действия (бездействие), предусмотренные частью четвертой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индивидуальных предпринимателей - в размере пятидесяти, на юридических лиц, являющихся субъектами малого или среднего предпринимательства, - в размере ста, на юридических лиц, являющихся субъектами крупного предпринимательства, - в размере ста пятидесяти месячных расчетных показателей с лишением лицензии."; 
</w:t>
      </w:r>
    </w:p>
    <w:p>
      <w:pPr>
        <w:spacing w:after="0"/>
        <w:ind w:left="0"/>
        <w:jc w:val="both"/>
      </w:pPr>
      <w:r>
        <w:rPr>
          <w:rFonts w:ascii="Times New Roman"/>
          <w:b w:val="false"/>
          <w:i w:val="false"/>
          <w:color w:val="000000"/>
          <w:sz w:val="28"/>
        </w:rPr>
        <w:t>
</w:t>
      </w:r>
      <w:r>
        <w:rPr>
          <w:rFonts w:ascii="Times New Roman"/>
          <w:b w:val="false"/>
          <w:i w:val="false"/>
          <w:color w:val="000000"/>
          <w:sz w:val="28"/>
        </w:rPr>
        <w:t>
      2) часть первую 
</w:t>
      </w:r>
      <w:r>
        <w:rPr>
          <w:rFonts w:ascii="Times New Roman"/>
          <w:b w:val="false"/>
          <w:i w:val="false"/>
          <w:color w:val="000000"/>
          <w:sz w:val="28"/>
        </w:rPr>
        <w:t xml:space="preserve"> статьи 541 </w:t>
      </w:r>
      <w:r>
        <w:rPr>
          <w:rFonts w:ascii="Times New Roman"/>
          <w:b w:val="false"/>
          <w:i w:val="false"/>
          <w:color w:val="000000"/>
          <w:sz w:val="28"/>
        </w:rPr>
        <w:t>
 после цифр "158," дополнить цифрами "158-3,"; 
</w:t>
      </w:r>
    </w:p>
    <w:p>
      <w:pPr>
        <w:spacing w:after="0"/>
        <w:ind w:left="0"/>
        <w:jc w:val="both"/>
      </w:pPr>
      <w:r>
        <w:rPr>
          <w:rFonts w:ascii="Times New Roman"/>
          <w:b w:val="false"/>
          <w:i w:val="false"/>
          <w:color w:val="000000"/>
          <w:sz w:val="28"/>
        </w:rPr>
        <w:t>
</w:t>
      </w:r>
      <w:r>
        <w:rPr>
          <w:rFonts w:ascii="Times New Roman"/>
          <w:b w:val="false"/>
          <w:i w:val="false"/>
          <w:color w:val="000000"/>
          <w:sz w:val="28"/>
        </w:rPr>
        <w:t>
      3) части первую и вторую статьи 
</w:t>
      </w:r>
      <w:r>
        <w:rPr>
          <w:rFonts w:ascii="Times New Roman"/>
          <w:b w:val="false"/>
          <w:i w:val="false"/>
          <w:color w:val="000000"/>
          <w:sz w:val="28"/>
        </w:rPr>
        <w:t xml:space="preserve"> 576-4 </w:t>
      </w:r>
      <w:r>
        <w:rPr>
          <w:rFonts w:ascii="Times New Roman"/>
          <w:b w:val="false"/>
          <w:i w:val="false"/>
          <w:color w:val="000000"/>
          <w:sz w:val="28"/>
        </w:rPr>
        <w:t>
 после слова "области" дополнить словами "(города республиканского значения, столицы)"; 
</w:t>
      </w:r>
    </w:p>
    <w:p>
      <w:pPr>
        <w:spacing w:after="0"/>
        <w:ind w:left="0"/>
        <w:jc w:val="both"/>
      </w:pPr>
      <w:r>
        <w:rPr>
          <w:rFonts w:ascii="Times New Roman"/>
          <w:b w:val="false"/>
          <w:i w:val="false"/>
          <w:color w:val="000000"/>
          <w:sz w:val="28"/>
        </w:rPr>
        <w:t>
</w:t>
      </w:r>
      <w:r>
        <w:rPr>
          <w:rFonts w:ascii="Times New Roman"/>
          <w:b w:val="false"/>
          <w:i w:val="false"/>
          <w:color w:val="000000"/>
          <w:sz w:val="28"/>
        </w:rPr>
        <w:t>
      4) дополнить статьей 576-6 следующего содержания: 
</w:t>
      </w:r>
      <w:r>
        <w:br/>
      </w:r>
      <w:r>
        <w:rPr>
          <w:rFonts w:ascii="Times New Roman"/>
          <w:b w:val="false"/>
          <w:i w:val="false"/>
          <w:color w:val="000000"/>
          <w:sz w:val="28"/>
        </w:rPr>
        <w:t>
      "Статья 576-6. Уполномоченный орган в области
</w:t>
      </w:r>
      <w:r>
        <w:br/>
      </w:r>
      <w:r>
        <w:rPr>
          <w:rFonts w:ascii="Times New Roman"/>
          <w:b w:val="false"/>
          <w:i w:val="false"/>
          <w:color w:val="000000"/>
          <w:sz w:val="28"/>
        </w:rPr>
        <w:t>
                     туристской деятельности
</w:t>
      </w:r>
      <w:r>
        <w:br/>
      </w:r>
      <w:r>
        <w:rPr>
          <w:rFonts w:ascii="Times New Roman"/>
          <w:b w:val="false"/>
          <w:i w:val="false"/>
          <w:color w:val="000000"/>
          <w:sz w:val="28"/>
        </w:rPr>
        <w:t>
      1. Уполномоченный орган в области туристской деятельности рассматривает дела об административных правонарушениях, предусмотренных статьей 357-2 (частью первой) настоящего Кодекса. 
</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туристской деятельности и его заместители."; 
</w:t>
      </w:r>
    </w:p>
    <w:p>
      <w:pPr>
        <w:spacing w:after="0"/>
        <w:ind w:left="0"/>
        <w:jc w:val="both"/>
      </w:pPr>
      <w:r>
        <w:rPr>
          <w:rFonts w:ascii="Times New Roman"/>
          <w:b w:val="false"/>
          <w:i w:val="false"/>
          <w:color w:val="000000"/>
          <w:sz w:val="28"/>
        </w:rPr>
        <w:t>
</w:t>
      </w:r>
      <w:r>
        <w:rPr>
          <w:rFonts w:ascii="Times New Roman"/>
          <w:b w:val="false"/>
          <w:i w:val="false"/>
          <w:color w:val="000000"/>
          <w:sz w:val="28"/>
        </w:rPr>
        <w:t>
      5) в статье 
</w:t>
      </w:r>
      <w:r>
        <w:rPr>
          <w:rFonts w:ascii="Times New Roman"/>
          <w:b w:val="false"/>
          <w:i w:val="false"/>
          <w:color w:val="000000"/>
          <w:sz w:val="28"/>
        </w:rPr>
        <w:t xml:space="preserve"> 636 </w:t>
      </w:r>
      <w:r>
        <w:rPr>
          <w:rFonts w:ascii="Times New Roman"/>
          <w:b w:val="false"/>
          <w:i w:val="false"/>
          <w:color w:val="000000"/>
          <w:sz w:val="28"/>
        </w:rPr>
        <w:t>
: 
</w:t>
      </w:r>
      <w:r>
        <w:br/>
      </w:r>
      <w:r>
        <w:rPr>
          <w:rFonts w:ascii="Times New Roman"/>
          <w:b w:val="false"/>
          <w:i w:val="false"/>
          <w:color w:val="000000"/>
          <w:sz w:val="28"/>
        </w:rPr>
        <w:t>
      подпункт 1) части первой дополнить абзацем тринадцатым следующего содержания:
</w:t>
      </w:r>
      <w:r>
        <w:br/>
      </w:r>
      <w:r>
        <w:rPr>
          <w:rFonts w:ascii="Times New Roman"/>
          <w:b w:val="false"/>
          <w:i w:val="false"/>
          <w:color w:val="000000"/>
          <w:sz w:val="28"/>
        </w:rPr>
        <w:t>
      "уполномоченного органа в области туристской деятельности (статьи 158-3, 356, 357-3);";
</w:t>
      </w:r>
      <w:r>
        <w:br/>
      </w:r>
      <w:r>
        <w:rPr>
          <w:rFonts w:ascii="Times New Roman"/>
          <w:b w:val="false"/>
          <w:i w:val="false"/>
          <w:color w:val="000000"/>
          <w:sz w:val="28"/>
        </w:rPr>
        <w:t>
      в абзаце первом части второй цифры "543 - 576-3" заменить цифрами "543 - 576-6".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июня 2001 года "О туристской деятельности в Республике Казахстан" (Ведомости Парламента Республики Казахстан, 2001 г., N 13-14, ст. 175; 2002 г., N 4, ст. 33; 2003 г., N 23, ст. 168; 2004 г., N 23, ст. 142; 2006 г., N 3, ст. 22; 2007 г., N 2, ст. 18; N 17, ст. 139):   
</w:t>
      </w:r>
    </w:p>
    <w:p>
      <w:pPr>
        <w:spacing w:after="0"/>
        <w:ind w:left="0"/>
        <w:jc w:val="both"/>
      </w:pPr>
      <w:r>
        <w:rPr>
          <w:rFonts w:ascii="Times New Roman"/>
          <w:b w:val="false"/>
          <w:i w:val="false"/>
          <w:color w:val="000000"/>
          <w:sz w:val="28"/>
        </w:rPr>
        <w:t>
</w:t>
      </w:r>
      <w:r>
        <w:rPr>
          <w:rFonts w:ascii="Times New Roman"/>
          <w:b w:val="false"/>
          <w:i w:val="false"/>
          <w:color w:val="000000"/>
          <w:sz w:val="28"/>
        </w:rPr>
        <w:t>
      1) по всему тексту слова "туристских организаций", "туристской организации", "Туристская организация", "туристская организация", "Туристские организации", "туристские организации" заменить соответственно словами "лиц, осуществляющих туристскую деятельность,", "лицу, осуществляющему туристскую деятельность,", "Лицо, осуществляющее туристскую деятельность,", "лицо, осуществляющее туристскую деятельность,", "Лица, осуществляющие туристскую деятельность,", "лица, осуществляющие туристскую деятельность,";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2) статью 1 изложить в следующей редакции: 
</w:t>
      </w:r>
      <w:r>
        <w:br/>
      </w:r>
      <w:r>
        <w:rPr>
          <w:rFonts w:ascii="Times New Roman"/>
          <w:b w:val="false"/>
          <w:i w:val="false"/>
          <w:color w:val="000000"/>
          <w:sz w:val="28"/>
        </w:rPr>
        <w:t>
      "Статья 1. Основные понятия, используемые в настоящем Законе 
</w:t>
      </w:r>
      <w:r>
        <w:br/>
      </w: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социальный туризм - туризм, полностью или частично осуществляемый за счет средств работодателя и (или) иных третьих лиц; 
</w:t>
      </w:r>
      <w:r>
        <w:br/>
      </w:r>
      <w:r>
        <w:rPr>
          <w:rFonts w:ascii="Times New Roman"/>
          <w:b w:val="false"/>
          <w:i w:val="false"/>
          <w:color w:val="000000"/>
          <w:sz w:val="28"/>
        </w:rPr>
        <w:t>
      2) гид (гид-переводчик) - профессионально подготовленное физическое лицо, оказывающее экскурсионно-информационные, организационные услуги туристам по ознакомлению с туристскими ресурсами в стране (месте) временного пребывания; 
</w:t>
      </w:r>
      <w:r>
        <w:br/>
      </w:r>
      <w:r>
        <w:rPr>
          <w:rFonts w:ascii="Times New Roman"/>
          <w:b w:val="false"/>
          <w:i w:val="false"/>
          <w:color w:val="000000"/>
          <w:sz w:val="28"/>
        </w:rPr>
        <w:t>
      3) туризм самодеятельный - путешествия с использованием активных способов передвижения, организуемые туристами самостоятельно; 
</w:t>
      </w:r>
      <w:r>
        <w:br/>
      </w:r>
      <w:r>
        <w:rPr>
          <w:rFonts w:ascii="Times New Roman"/>
          <w:b w:val="false"/>
          <w:i w:val="false"/>
          <w:color w:val="000000"/>
          <w:sz w:val="28"/>
        </w:rPr>
        <w:t>
      4) тур - комплекс туристских услуг, включающий путешествие по определенному маршруту в рамках определенных сроков; 
</w:t>
      </w:r>
      <w:r>
        <w:br/>
      </w:r>
      <w:r>
        <w:rPr>
          <w:rFonts w:ascii="Times New Roman"/>
          <w:b w:val="false"/>
          <w:i w:val="false"/>
          <w:color w:val="000000"/>
          <w:sz w:val="28"/>
        </w:rPr>
        <w:t>
      5) туризм - путешествие физических лиц продолжительностью от двадцати четырех часов до одного года либо меньше двадцати четырех часов, но с ночевкой в целях, не связанных с оплачиваемой деятельностью в стране (месте) временного пребывания; 
</w:t>
      </w:r>
      <w:r>
        <w:br/>
      </w:r>
      <w:r>
        <w:rPr>
          <w:rFonts w:ascii="Times New Roman"/>
          <w:b w:val="false"/>
          <w:i w:val="false"/>
          <w:color w:val="000000"/>
          <w:sz w:val="28"/>
        </w:rPr>
        <w:t>
      6) инструктор туризма - профессионально подготовленное физическое лицо, имеющее лицензию на данный вид деятельности, соответствующую квалификацию и опыт прохождения туристских маршрутов; 
</w:t>
      </w:r>
      <w:r>
        <w:br/>
      </w:r>
      <w:r>
        <w:rPr>
          <w:rFonts w:ascii="Times New Roman"/>
          <w:b w:val="false"/>
          <w:i w:val="false"/>
          <w:color w:val="000000"/>
          <w:sz w:val="28"/>
        </w:rPr>
        <w:t>
      7) турист - физическое лицо, посещающее страну (место) временного пребывания на период от двадцати четырех часов до одного года и осуществляющее не менее одной ночевки в ней (в нем) в оздоровительных, познавательных, профессионально-деловых, спортивных, религиозных и иных целях без занятия оплачиваемой деятельностью; 
</w:t>
      </w:r>
      <w:r>
        <w:br/>
      </w:r>
      <w:r>
        <w:rPr>
          <w:rFonts w:ascii="Times New Roman"/>
          <w:b w:val="false"/>
          <w:i w:val="false"/>
          <w:color w:val="000000"/>
          <w:sz w:val="28"/>
        </w:rPr>
        <w:t>
      8) места размещения туристов - гостиницы, мотели, кемпинги, туристские базы, гостевые дома, дома отдыха, пансионаты и другие здания и сооружения, используемые для проживания туристов и их обслуживания; 
</w:t>
      </w:r>
      <w:r>
        <w:br/>
      </w:r>
      <w:r>
        <w:rPr>
          <w:rFonts w:ascii="Times New Roman"/>
          <w:b w:val="false"/>
          <w:i w:val="false"/>
          <w:color w:val="000000"/>
          <w:sz w:val="28"/>
        </w:rPr>
        <w:t>
      9) туристская агентская деятельность (турагентская деятельность) - предпринимательская деятельность физических и (или) юридических лиц, имеющих лицензию на данный вид деятельности, по продвижению и реализации туристского продукта (далее - турагент); 
</w:t>
      </w:r>
      <w:r>
        <w:br/>
      </w:r>
      <w:r>
        <w:rPr>
          <w:rFonts w:ascii="Times New Roman"/>
          <w:b w:val="false"/>
          <w:i w:val="false"/>
          <w:color w:val="000000"/>
          <w:sz w:val="28"/>
        </w:rPr>
        <w:t>
      10) туристский ваучер - документ, подтверждающий право туриста на услуги, входящие в состав тура, и факт их оплаты; 
</w:t>
      </w:r>
      <w:r>
        <w:br/>
      </w:r>
      <w:r>
        <w:rPr>
          <w:rFonts w:ascii="Times New Roman"/>
          <w:b w:val="false"/>
          <w:i w:val="false"/>
          <w:color w:val="000000"/>
          <w:sz w:val="28"/>
        </w:rPr>
        <w:t>
      11) туристская путевка - документ, подтверждающий право на получение комплекса туристских услуг; 
</w:t>
      </w:r>
      <w:r>
        <w:br/>
      </w:r>
      <w:r>
        <w:rPr>
          <w:rFonts w:ascii="Times New Roman"/>
          <w:b w:val="false"/>
          <w:i w:val="false"/>
          <w:color w:val="000000"/>
          <w:sz w:val="28"/>
        </w:rPr>
        <w:t>
      12) туристская деятельность - предпринимательская деятельность физических или юридических лиц по предоставлению туристских услуг; 
</w:t>
      </w:r>
      <w:r>
        <w:br/>
      </w:r>
      <w:r>
        <w:rPr>
          <w:rFonts w:ascii="Times New Roman"/>
          <w:b w:val="false"/>
          <w:i w:val="false"/>
          <w:color w:val="000000"/>
          <w:sz w:val="28"/>
        </w:rPr>
        <w:t>
      13) туристские услуги - услуги, необходимые для удовлетворения потребностей туриста, предоставляемые в период его путешествия и в связи с этим путешествием (размещение, перевозка, питание, экскурсии, услуги инструкторов туризма, гидов (гидов-переводчиков) и другие услуги, оказываемые в зависимости от целей поездки); 
</w:t>
      </w:r>
      <w:r>
        <w:br/>
      </w:r>
      <w:r>
        <w:rPr>
          <w:rFonts w:ascii="Times New Roman"/>
          <w:b w:val="false"/>
          <w:i w:val="false"/>
          <w:color w:val="000000"/>
          <w:sz w:val="28"/>
        </w:rPr>
        <w:t>
      14) договор на туристское обслуживание - соглашение между лицом, осуществляющим туристскую деятельность, и туристом по возмездному оказанию туристских услуг; 
</w:t>
      </w:r>
      <w:r>
        <w:br/>
      </w:r>
      <w:r>
        <w:rPr>
          <w:rFonts w:ascii="Times New Roman"/>
          <w:b w:val="false"/>
          <w:i w:val="false"/>
          <w:color w:val="000000"/>
          <w:sz w:val="28"/>
        </w:rPr>
        <w:t>
      15) лица, осуществляющие туристскую деятельность, - турагенты, туроператоры, инструкторы туризма, а также оказывающие туристские услуги самостоятельно гиды (гиды-переводчики), экскурсоводы; 
</w:t>
      </w:r>
      <w:r>
        <w:br/>
      </w:r>
      <w:r>
        <w:rPr>
          <w:rFonts w:ascii="Times New Roman"/>
          <w:b w:val="false"/>
          <w:i w:val="false"/>
          <w:color w:val="000000"/>
          <w:sz w:val="28"/>
        </w:rPr>
        <w:t>
      16) государственный реестр лиц, осуществляющих туристскую деятельность, - документ учета лиц, осуществляющих туристскую деятельность; 
</w:t>
      </w:r>
      <w:r>
        <w:br/>
      </w:r>
      <w:r>
        <w:rPr>
          <w:rFonts w:ascii="Times New Roman"/>
          <w:b w:val="false"/>
          <w:i w:val="false"/>
          <w:color w:val="000000"/>
          <w:sz w:val="28"/>
        </w:rPr>
        <w:t>
      17) туристский маршрут - путь следования туриста, представляющий собой перечень всех географических пунктов, объектов посещения, намеченных для прохождения, осмотра (в ходе путешествия) в познавательных, спортивных, эстетических либо иных целях; 
</w:t>
      </w:r>
      <w:r>
        <w:br/>
      </w:r>
      <w:r>
        <w:rPr>
          <w:rFonts w:ascii="Times New Roman"/>
          <w:b w:val="false"/>
          <w:i w:val="false"/>
          <w:color w:val="000000"/>
          <w:sz w:val="28"/>
        </w:rPr>
        <w:t>
      18) государственный реестр туристских маршрутов и троп - документ учета туристских маршрутов и троп; 
</w:t>
      </w:r>
      <w:r>
        <w:br/>
      </w:r>
      <w:r>
        <w:rPr>
          <w:rFonts w:ascii="Times New Roman"/>
          <w:b w:val="false"/>
          <w:i w:val="false"/>
          <w:color w:val="000000"/>
          <w:sz w:val="28"/>
        </w:rPr>
        <w:t>
      19) туристская операторская деятельность (туроператорская деятельность) - предпринимательская деятельность физических и (или) юридических лиц, имеющих лицензию на данный вид деятельности, по формированию, продвижению и реализации своих туристских продуктов туристским агентам и туристам (далее - туроператор); 
</w:t>
      </w:r>
      <w:r>
        <w:br/>
      </w:r>
      <w:r>
        <w:rPr>
          <w:rFonts w:ascii="Times New Roman"/>
          <w:b w:val="false"/>
          <w:i w:val="false"/>
          <w:color w:val="000000"/>
          <w:sz w:val="28"/>
        </w:rPr>
        <w:t>
      20) туристский продукт - совокупность туристских услуг, достаточных для удовлетворения потребностей туриста в ходе путешествия; 
</w:t>
      </w:r>
      <w:r>
        <w:br/>
      </w:r>
      <w:r>
        <w:rPr>
          <w:rFonts w:ascii="Times New Roman"/>
          <w:b w:val="false"/>
          <w:i w:val="false"/>
          <w:color w:val="000000"/>
          <w:sz w:val="28"/>
        </w:rPr>
        <w:t>
      21) продвижение туристского продукта - комплекс мер (реклама, участие в специализированных выставках и ярмарках, организация туристских информационных центров по реализации туристской продукции, издание и распространение каталогов, буклетов), направленных на оказание туристских услуг; 
</w:t>
      </w:r>
      <w:r>
        <w:br/>
      </w:r>
      <w:r>
        <w:rPr>
          <w:rFonts w:ascii="Times New Roman"/>
          <w:b w:val="false"/>
          <w:i w:val="false"/>
          <w:color w:val="000000"/>
          <w:sz w:val="28"/>
        </w:rPr>
        <w:t>
      22) туристские ресурсы - природно-климатические, исторические, социально-культурные, оздоровительные объекты, включающие объекты туристского показа, а также иные объекты, способные удовлетворить духовные потребности туристов, содействовать восстановлению и развитию их физических сил; 
</w:t>
      </w:r>
      <w:r>
        <w:br/>
      </w:r>
      <w:r>
        <w:rPr>
          <w:rFonts w:ascii="Times New Roman"/>
          <w:b w:val="false"/>
          <w:i w:val="false"/>
          <w:color w:val="000000"/>
          <w:sz w:val="28"/>
        </w:rPr>
        <w:t>
      23) туристский рынок - обращение товаров (работ, услуг) и денег в области туристской деятельности; 
</w:t>
      </w:r>
      <w:r>
        <w:br/>
      </w:r>
      <w:r>
        <w:rPr>
          <w:rFonts w:ascii="Times New Roman"/>
          <w:b w:val="false"/>
          <w:i w:val="false"/>
          <w:color w:val="000000"/>
          <w:sz w:val="28"/>
        </w:rPr>
        <w:t>
      24) туристская отрасль - отрасль экономики, основной сферой деятельности которой является предоставление туристских услуг, создание туристского продукта, их продвижение и реализация на внутреннем и международном рынках; 
</w:t>
      </w:r>
      <w:r>
        <w:br/>
      </w:r>
      <w:r>
        <w:rPr>
          <w:rFonts w:ascii="Times New Roman"/>
          <w:b w:val="false"/>
          <w:i w:val="false"/>
          <w:color w:val="000000"/>
          <w:sz w:val="28"/>
        </w:rPr>
        <w:t>
      25) чрезвычайное происшествие с туристом - невозвращение из путешествия туриста, а также событие на определенной территории во время путешествия, возникшее в результате аварии, бедствия или катастрофы, которые повлекли или могут повлечь гибель туриста или вред его здоровью; 
</w:t>
      </w:r>
      <w:r>
        <w:br/>
      </w:r>
      <w:r>
        <w:rPr>
          <w:rFonts w:ascii="Times New Roman"/>
          <w:b w:val="false"/>
          <w:i w:val="false"/>
          <w:color w:val="000000"/>
          <w:sz w:val="28"/>
        </w:rPr>
        <w:t>
      26) уполномоченный орган - центральный исполнительный орган, осуществляющий функции государственного управления в области туристской деятельности; 
</w:t>
      </w:r>
      <w:r>
        <w:br/>
      </w:r>
      <w:r>
        <w:rPr>
          <w:rFonts w:ascii="Times New Roman"/>
          <w:b w:val="false"/>
          <w:i w:val="false"/>
          <w:color w:val="000000"/>
          <w:sz w:val="28"/>
        </w:rPr>
        <w:t>
      27) экскурсант - физическое лицо, посещающее туристские ресурсы в познавательных целях в стране (месте) временного пребывания не более двадцати четырех часов; 
</w:t>
      </w:r>
      <w:r>
        <w:br/>
      </w:r>
      <w:r>
        <w:rPr>
          <w:rFonts w:ascii="Times New Roman"/>
          <w:b w:val="false"/>
          <w:i w:val="false"/>
          <w:color w:val="000000"/>
          <w:sz w:val="28"/>
        </w:rPr>
        <w:t>
      28) экскурсия - посещение физическим лицом туристских ресурсов в познавательных целях в стране (месте) временного пребывания не более двадцати четырех часов; 
</w:t>
      </w:r>
      <w:r>
        <w:br/>
      </w:r>
      <w:r>
        <w:rPr>
          <w:rFonts w:ascii="Times New Roman"/>
          <w:b w:val="false"/>
          <w:i w:val="false"/>
          <w:color w:val="000000"/>
          <w:sz w:val="28"/>
        </w:rPr>
        <w:t>
      29) экскурсионная деятельность - предпринимательская деятельность по организации посещений туристских ресурсов в познавательных целях в стране (месте) временного пребывания, которая не предусматривает услуги по размещению (ночевке) туристов и охватывает период не более двадцати четырех часов; 
</w:t>
      </w:r>
      <w:r>
        <w:br/>
      </w:r>
      <w:r>
        <w:rPr>
          <w:rFonts w:ascii="Times New Roman"/>
          <w:b w:val="false"/>
          <w:i w:val="false"/>
          <w:color w:val="000000"/>
          <w:sz w:val="28"/>
        </w:rPr>
        <w:t>
      30) экскурсовод - профессионально подготовленное физическое лицо, обладающее соответствующей квалификацией для оказания экскурсионно-информационных, организационных услуг туристам по ознакомлению с туристскими ресурсами в стране (месте) временного пребывания.";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статье 9 </w:t>
      </w:r>
      <w:r>
        <w:rPr>
          <w:rFonts w:ascii="Times New Roman"/>
          <w:b w:val="false"/>
          <w:i w:val="false"/>
          <w:color w:val="000000"/>
          <w:sz w:val="28"/>
        </w:rPr>
        <w:t>
: 
</w:t>
      </w:r>
      <w:r>
        <w:br/>
      </w:r>
      <w:r>
        <w:rPr>
          <w:rFonts w:ascii="Times New Roman"/>
          <w:b w:val="false"/>
          <w:i w:val="false"/>
          <w:color w:val="000000"/>
          <w:sz w:val="28"/>
        </w:rPr>
        <w:t>
      подпункт 5) пункта 2 изложить в следующей редакции: 
</w:t>
      </w:r>
      <w:r>
        <w:br/>
      </w:r>
      <w:r>
        <w:rPr>
          <w:rFonts w:ascii="Times New Roman"/>
          <w:b w:val="false"/>
          <w:i w:val="false"/>
          <w:color w:val="000000"/>
          <w:sz w:val="28"/>
        </w:rPr>
        <w:t>
      "5) поддержка и развитие внутреннего, въездного, социального и самодеятельного туризма;"; 
</w:t>
      </w:r>
      <w:r>
        <w:br/>
      </w:r>
      <w:r>
        <w:rPr>
          <w:rFonts w:ascii="Times New Roman"/>
          <w:b w:val="false"/>
          <w:i w:val="false"/>
          <w:color w:val="000000"/>
          <w:sz w:val="28"/>
        </w:rPr>
        <w:t>
      подпункт 3) пункта 3 после слова "лицензировании" дополнить словами "и о техническом регулировании";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статьи 10 </w:t>
      </w:r>
      <w:r>
        <w:rPr>
          <w:rFonts w:ascii="Times New Roman"/>
          <w:b w:val="false"/>
          <w:i w:val="false"/>
          <w:color w:val="000000"/>
          <w:sz w:val="28"/>
        </w:rPr>
        <w:t>
, 11 
</w:t>
      </w:r>
      <w:r>
        <w:rPr>
          <w:rFonts w:ascii="Times New Roman"/>
          <w:b w:val="false"/>
          <w:i w:val="false"/>
          <w:color w:val="000000"/>
          <w:sz w:val="28"/>
        </w:rPr>
        <w:t xml:space="preserve"> и 12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10. Компетенция Правительства Республики Казахстан
</w:t>
      </w:r>
      <w:r>
        <w:br/>
      </w:r>
      <w:r>
        <w:rPr>
          <w:rFonts w:ascii="Times New Roman"/>
          <w:b w:val="false"/>
          <w:i w:val="false"/>
          <w:color w:val="000000"/>
          <w:sz w:val="28"/>
        </w:rPr>
        <w:t>
      Правительство Республики Казахстан: 
</w:t>
      </w:r>
      <w:r>
        <w:br/>
      </w:r>
      <w:r>
        <w:rPr>
          <w:rFonts w:ascii="Times New Roman"/>
          <w:b w:val="false"/>
          <w:i w:val="false"/>
          <w:color w:val="000000"/>
          <w:sz w:val="28"/>
        </w:rPr>
        <w:t>
      1) определяет и реализует государственную политику по развитию туризма; 
</w:t>
      </w:r>
      <w:r>
        <w:br/>
      </w:r>
      <w:r>
        <w:rPr>
          <w:rFonts w:ascii="Times New Roman"/>
          <w:b w:val="false"/>
          <w:i w:val="false"/>
          <w:color w:val="000000"/>
          <w:sz w:val="28"/>
        </w:rPr>
        <w:t>
      2) издает нормативные правовые акты, регулирующие отношения в области туристской деятельности, в пределах своей компетенции; 
</w:t>
      </w:r>
      <w:r>
        <w:br/>
      </w:r>
      <w:r>
        <w:rPr>
          <w:rFonts w:ascii="Times New Roman"/>
          <w:b w:val="false"/>
          <w:i w:val="false"/>
          <w:color w:val="000000"/>
          <w:sz w:val="28"/>
        </w:rPr>
        <w:t>
      3) создает государственную систему научного обеспечения в области туристской деятельности; 
</w:t>
      </w:r>
      <w:r>
        <w:br/>
      </w:r>
      <w:r>
        <w:rPr>
          <w:rFonts w:ascii="Times New Roman"/>
          <w:b w:val="false"/>
          <w:i w:val="false"/>
          <w:color w:val="000000"/>
          <w:sz w:val="28"/>
        </w:rPr>
        <w:t>
      4) утверждает правила лицензирования туристской деятельности и квалификационные требования к лицам, осуществляющим туристскую деятельность; 
</w:t>
      </w:r>
      <w:r>
        <w:br/>
      </w:r>
      <w:r>
        <w:rPr>
          <w:rFonts w:ascii="Times New Roman"/>
          <w:b w:val="false"/>
          <w:i w:val="false"/>
          <w:color w:val="000000"/>
          <w:sz w:val="28"/>
        </w:rPr>
        <w:t>
      5) утверждает типовой договор на туристское обслуживание; 
</w:t>
      </w:r>
      <w:r>
        <w:br/>
      </w:r>
      <w:r>
        <w:rPr>
          <w:rFonts w:ascii="Times New Roman"/>
          <w:b w:val="false"/>
          <w:i w:val="false"/>
          <w:color w:val="000000"/>
          <w:sz w:val="28"/>
        </w:rPr>
        <w:t>
      6) утверждает персональный состав и положение о совете по туризму по представлению уполномоченного органа; 
</w:t>
      </w:r>
      <w:r>
        <w:br/>
      </w:r>
      <w:r>
        <w:rPr>
          <w:rFonts w:ascii="Times New Roman"/>
          <w:b w:val="false"/>
          <w:i w:val="false"/>
          <w:color w:val="000000"/>
          <w:sz w:val="28"/>
        </w:rPr>
        <w:t>
      7) осуществляет сотрудничество и взаимодействие с иностранными государствами в сфере туризма; 
</w:t>
      </w:r>
      <w:r>
        <w:br/>
      </w:r>
      <w:r>
        <w:rPr>
          <w:rFonts w:ascii="Times New Roman"/>
          <w:b w:val="false"/>
          <w:i w:val="false"/>
          <w:color w:val="000000"/>
          <w:sz w:val="28"/>
        </w:rPr>
        <w:t>
      8) утверждает правила предоставления туристских услуг; 
</w:t>
      </w:r>
      <w:r>
        <w:br/>
      </w:r>
      <w:r>
        <w:rPr>
          <w:rFonts w:ascii="Times New Roman"/>
          <w:b w:val="false"/>
          <w:i w:val="false"/>
          <w:color w:val="000000"/>
          <w:sz w:val="28"/>
        </w:rPr>
        <w:t>
      9) учреждает туристские информационные центры; 
</w:t>
      </w:r>
      <w:r>
        <w:br/>
      </w:r>
      <w:r>
        <w:rPr>
          <w:rFonts w:ascii="Times New Roman"/>
          <w:b w:val="false"/>
          <w:i w:val="false"/>
          <w:color w:val="000000"/>
          <w:sz w:val="28"/>
        </w:rPr>
        <w:t>
      10) определяет общие требования к профессиональной подготовке, переподготовке и повышению квалификации специалистов в области туризма.      
</w:t>
      </w:r>
    </w:p>
    <w:p>
      <w:pPr>
        <w:spacing w:after="0"/>
        <w:ind w:left="0"/>
        <w:jc w:val="both"/>
      </w:pPr>
      <w:r>
        <w:rPr>
          <w:rFonts w:ascii="Times New Roman"/>
          <w:b w:val="false"/>
          <w:i w:val="false"/>
          <w:color w:val="000000"/>
          <w:sz w:val="28"/>
        </w:rPr>
        <w:t>
      Статья 11. Компетенция уполномоченного органа
</w:t>
      </w:r>
      <w:r>
        <w:br/>
      </w:r>
      <w:r>
        <w:rPr>
          <w:rFonts w:ascii="Times New Roman"/>
          <w:b w:val="false"/>
          <w:i w:val="false"/>
          <w:color w:val="000000"/>
          <w:sz w:val="28"/>
        </w:rPr>
        <w:t>
      Уполномоченный орган: 
</w:t>
      </w:r>
      <w:r>
        <w:br/>
      </w:r>
      <w:r>
        <w:rPr>
          <w:rFonts w:ascii="Times New Roman"/>
          <w:b w:val="false"/>
          <w:i w:val="false"/>
          <w:color w:val="000000"/>
          <w:sz w:val="28"/>
        </w:rPr>
        <w:t>
      1) разрабатывает программы развития туристской отрасли в Республике Казахстан; 
</w:t>
      </w:r>
      <w:r>
        <w:br/>
      </w:r>
      <w:r>
        <w:rPr>
          <w:rFonts w:ascii="Times New Roman"/>
          <w:b w:val="false"/>
          <w:i w:val="false"/>
          <w:color w:val="000000"/>
          <w:sz w:val="28"/>
        </w:rPr>
        <w:t>
      2) участвует в формировании и реализации единой политики по привлечению инвестиций в туристскую отрасль;
</w:t>
      </w:r>
      <w:r>
        <w:br/>
      </w:r>
      <w:r>
        <w:rPr>
          <w:rFonts w:ascii="Times New Roman"/>
          <w:b w:val="false"/>
          <w:i w:val="false"/>
          <w:color w:val="000000"/>
          <w:sz w:val="28"/>
        </w:rPr>
        <w:t>
      3) реализует государственную политику в области туристской деятельности, стратегию, государственные, отраслевые (секторальные) программы развития туризма и туристской индустрии; 
</w:t>
      </w:r>
      <w:r>
        <w:br/>
      </w:r>
      <w:r>
        <w:rPr>
          <w:rFonts w:ascii="Times New Roman"/>
          <w:b w:val="false"/>
          <w:i w:val="false"/>
          <w:color w:val="000000"/>
          <w:sz w:val="28"/>
        </w:rPr>
        <w:t>
      4) в пределах своей компетенции разрабатывает и утверждает нормативные правовые акты, обобщает практику применения законодательства и вносит предложения по его совершенствованию; 
</w:t>
      </w:r>
      <w:r>
        <w:br/>
      </w:r>
      <w:r>
        <w:rPr>
          <w:rFonts w:ascii="Times New Roman"/>
          <w:b w:val="false"/>
          <w:i w:val="false"/>
          <w:color w:val="000000"/>
          <w:sz w:val="28"/>
        </w:rPr>
        <w:t>
      5) осуществляет лицензирование турагентской и туроператорской деятельности в соответствии с законодательством Республики Казахстан о лицензировании; 
</w:t>
      </w:r>
      <w:r>
        <w:br/>
      </w:r>
      <w:r>
        <w:rPr>
          <w:rFonts w:ascii="Times New Roman"/>
          <w:b w:val="false"/>
          <w:i w:val="false"/>
          <w:color w:val="000000"/>
          <w:sz w:val="28"/>
        </w:rPr>
        <w:t>
      6) осуществляет межотраслевую и межрегиональную координацию в области туристской деятельности, в том числе координацию программ и планов развития туризма акиматов областей (города республиканского значения, столицы), взаимодействие с отечественными, зарубежными и международными туристскими, общественными и другими организациями и лицами, осуществляющими туристскую деятельность, независимо от форм собственности в области туристской деятельности; 
</w:t>
      </w:r>
      <w:r>
        <w:br/>
      </w:r>
      <w:r>
        <w:rPr>
          <w:rFonts w:ascii="Times New Roman"/>
          <w:b w:val="false"/>
          <w:i w:val="false"/>
          <w:color w:val="000000"/>
          <w:sz w:val="28"/>
        </w:rPr>
        <w:t>
      7) предъявляет в суды иски в соответствии с законодательством Республики Казахстан; 
</w:t>
      </w:r>
      <w:r>
        <w:br/>
      </w:r>
      <w:r>
        <w:rPr>
          <w:rFonts w:ascii="Times New Roman"/>
          <w:b w:val="false"/>
          <w:i w:val="false"/>
          <w:color w:val="000000"/>
          <w:sz w:val="28"/>
        </w:rPr>
        <w:t>
      8) осуществляет государственный контроль за соблюдением законодательства Республики Казахстан о туристской деятельности;
</w:t>
      </w:r>
      <w:r>
        <w:br/>
      </w:r>
      <w:r>
        <w:rPr>
          <w:rFonts w:ascii="Times New Roman"/>
          <w:b w:val="false"/>
          <w:i w:val="false"/>
          <w:color w:val="000000"/>
          <w:sz w:val="28"/>
        </w:rPr>
        <w:t>
      9) осуществляет контроль за соблюдением акиматом области (города республиканского значения, столицы) правил лицензирования туристской деятельности в части лицензирования услуг инструктора туризма; 
</w:t>
      </w:r>
      <w:r>
        <w:br/>
      </w:r>
      <w:r>
        <w:rPr>
          <w:rFonts w:ascii="Times New Roman"/>
          <w:b w:val="false"/>
          <w:i w:val="false"/>
          <w:color w:val="000000"/>
          <w:sz w:val="28"/>
        </w:rPr>
        <w:t>
      10) в пределах своей компетенции разрабатывает, заключает и исполняет международные договоры в области туристской деятельности, а также представляет интересы государства в области туризма в международных организациях и на международных мероприятиях и участвует в их работе;
</w:t>
      </w:r>
      <w:r>
        <w:br/>
      </w:r>
      <w:r>
        <w:rPr>
          <w:rFonts w:ascii="Times New Roman"/>
          <w:b w:val="false"/>
          <w:i w:val="false"/>
          <w:color w:val="000000"/>
          <w:sz w:val="28"/>
        </w:rPr>
        <w:t>
      11) утверждает правила классификации мест размещения туристов; 
</w:t>
      </w:r>
      <w:r>
        <w:br/>
      </w:r>
      <w:r>
        <w:rPr>
          <w:rFonts w:ascii="Times New Roman"/>
          <w:b w:val="false"/>
          <w:i w:val="false"/>
          <w:color w:val="000000"/>
          <w:sz w:val="28"/>
        </w:rPr>
        <w:t>
      12) утверждает правила переподготовки и повышения квалификации специалистов в области туристской деятельности; 
</w:t>
      </w:r>
      <w:r>
        <w:br/>
      </w:r>
      <w:r>
        <w:rPr>
          <w:rFonts w:ascii="Times New Roman"/>
          <w:b w:val="false"/>
          <w:i w:val="false"/>
          <w:color w:val="000000"/>
          <w:sz w:val="28"/>
        </w:rPr>
        <w:t>
      13) утверждает правила формирования и ведения государственного реестра лиц, осуществляющих туристскую деятельность, и государственного реестра туристских маршрутов и троп; 
</w:t>
      </w:r>
      <w:r>
        <w:br/>
      </w:r>
      <w:r>
        <w:rPr>
          <w:rFonts w:ascii="Times New Roman"/>
          <w:b w:val="false"/>
          <w:i w:val="false"/>
          <w:color w:val="000000"/>
          <w:sz w:val="28"/>
        </w:rPr>
        <w:t>
      14) совместно с уполномоченным органом по техническому регулированию и метрологии регулирует деятельность в сфере стандартизации в области туристской деятельности; 
</w:t>
      </w:r>
      <w:r>
        <w:br/>
      </w:r>
      <w:r>
        <w:rPr>
          <w:rFonts w:ascii="Times New Roman"/>
          <w:b w:val="false"/>
          <w:i w:val="false"/>
          <w:color w:val="000000"/>
          <w:sz w:val="28"/>
        </w:rPr>
        <w:t>
      15) распространяет информацию о Казахстане и его туристских возможностях на международном туристском рынке и внутри государства, в том числе путем проведения республиканских и международных выставок и ярмарок в области туристской деятельности; 
</w:t>
      </w:r>
      <w:r>
        <w:br/>
      </w:r>
      <w:r>
        <w:rPr>
          <w:rFonts w:ascii="Times New Roman"/>
          <w:b w:val="false"/>
          <w:i w:val="false"/>
          <w:color w:val="000000"/>
          <w:sz w:val="28"/>
        </w:rPr>
        <w:t>
      16) осуществляет комплексный анализ, прогнозирование стратегических направлений развития туризма и туристской индустрии и проводит мониторинг состояния развития туристской отрасли; 
</w:t>
      </w:r>
      <w:r>
        <w:br/>
      </w:r>
      <w:r>
        <w:rPr>
          <w:rFonts w:ascii="Times New Roman"/>
          <w:b w:val="false"/>
          <w:i w:val="false"/>
          <w:color w:val="000000"/>
          <w:sz w:val="28"/>
        </w:rPr>
        <w:t>
      17) размещает государственный заказ на исследование туристского рынка, издательскую, рекламную и картографическую продукцию в области туристской деятельности; 
</w:t>
      </w:r>
      <w:r>
        <w:br/>
      </w:r>
      <w:r>
        <w:rPr>
          <w:rFonts w:ascii="Times New Roman"/>
          <w:b w:val="false"/>
          <w:i w:val="false"/>
          <w:color w:val="000000"/>
          <w:sz w:val="28"/>
        </w:rPr>
        <w:t>
      18) представляет к награждению государственными наградами и присвоению почетных званий Республики Казахстан лиц, внесших вклад в развитие туристской отрасли; 
</w:t>
      </w:r>
      <w:r>
        <w:br/>
      </w:r>
      <w:r>
        <w:rPr>
          <w:rFonts w:ascii="Times New Roman"/>
          <w:b w:val="false"/>
          <w:i w:val="false"/>
          <w:color w:val="000000"/>
          <w:sz w:val="28"/>
        </w:rPr>
        <w:t>
      19) разрабатывает и представляет для утверждения персональный состав и положение о совете по туризму. 
</w:t>
      </w:r>
    </w:p>
    <w:p>
      <w:pPr>
        <w:spacing w:after="0"/>
        <w:ind w:left="0"/>
        <w:jc w:val="both"/>
      </w:pPr>
      <w:r>
        <w:rPr>
          <w:rFonts w:ascii="Times New Roman"/>
          <w:b w:val="false"/>
          <w:i w:val="false"/>
          <w:color w:val="000000"/>
          <w:sz w:val="28"/>
        </w:rPr>
        <w:t>
      Статья 12. Компетенция местных исполнительных органов 
</w:t>
      </w:r>
      <w:r>
        <w:br/>
      </w:r>
      <w:r>
        <w:rPr>
          <w:rFonts w:ascii="Times New Roman"/>
          <w:b w:val="false"/>
          <w:i w:val="false"/>
          <w:color w:val="000000"/>
          <w:sz w:val="28"/>
        </w:rPr>
        <w:t>
                (акиматов) областей (города республиканского 
</w:t>
      </w:r>
      <w:r>
        <w:br/>
      </w:r>
      <w:r>
        <w:rPr>
          <w:rFonts w:ascii="Times New Roman"/>
          <w:b w:val="false"/>
          <w:i w:val="false"/>
          <w:color w:val="000000"/>
          <w:sz w:val="28"/>
        </w:rPr>
        <w:t>
                 значения, столицы)
</w:t>
      </w:r>
      <w:r>
        <w:br/>
      </w:r>
      <w:r>
        <w:rPr>
          <w:rFonts w:ascii="Times New Roman"/>
          <w:b w:val="false"/>
          <w:i w:val="false"/>
          <w:color w:val="000000"/>
          <w:sz w:val="28"/>
        </w:rPr>
        <w:t>
      Акимат области (города республиканского значения, столицы): 
</w:t>
      </w:r>
      <w:r>
        <w:br/>
      </w:r>
      <w:r>
        <w:rPr>
          <w:rFonts w:ascii="Times New Roman"/>
          <w:b w:val="false"/>
          <w:i w:val="false"/>
          <w:color w:val="000000"/>
          <w:sz w:val="28"/>
        </w:rPr>
        <w:t>
      1) реализует государственную политику и осуществляет координацию в области туристской деятельности на территории соответствующей административно-территориальной единицы; 
</w:t>
      </w:r>
      <w:r>
        <w:br/>
      </w:r>
      <w:r>
        <w:rPr>
          <w:rFonts w:ascii="Times New Roman"/>
          <w:b w:val="false"/>
          <w:i w:val="false"/>
          <w:color w:val="000000"/>
          <w:sz w:val="28"/>
        </w:rPr>
        <w:t>
      2) разрабатывает региональные программы и планы развития туризма в рамках стратегии, государственных, отраслевых (секторальных) программ развития туризма и туристской индустрии;
</w:t>
      </w:r>
      <w:r>
        <w:br/>
      </w:r>
      <w:r>
        <w:rPr>
          <w:rFonts w:ascii="Times New Roman"/>
          <w:b w:val="false"/>
          <w:i w:val="false"/>
          <w:color w:val="000000"/>
          <w:sz w:val="28"/>
        </w:rPr>
        <w:t>
      3) осуществляет реализацию мероприятий, направленных на выполнение региональных программ развития туризма; 
</w:t>
      </w:r>
      <w:r>
        <w:br/>
      </w:r>
      <w:r>
        <w:rPr>
          <w:rFonts w:ascii="Times New Roman"/>
          <w:b w:val="false"/>
          <w:i w:val="false"/>
          <w:color w:val="000000"/>
          <w:sz w:val="28"/>
        </w:rPr>
        <w:t>
      4) осуществляет лицензирование услуг инструктора туризма в соответствии с законодательством Республики Казахстан о лицензировании; 
</w:t>
      </w:r>
      <w:r>
        <w:br/>
      </w:r>
      <w:r>
        <w:rPr>
          <w:rFonts w:ascii="Times New Roman"/>
          <w:b w:val="false"/>
          <w:i w:val="false"/>
          <w:color w:val="000000"/>
          <w:sz w:val="28"/>
        </w:rPr>
        <w:t>
      5) формирует на территории соответствующей административно-территориальной единицы и ежеквартально предоставляет в уполномоченный орган информацию, необходимую для включения в: 
</w:t>
      </w:r>
      <w:r>
        <w:br/>
      </w:r>
      <w:r>
        <w:rPr>
          <w:rFonts w:ascii="Times New Roman"/>
          <w:b w:val="false"/>
          <w:i w:val="false"/>
          <w:color w:val="000000"/>
          <w:sz w:val="28"/>
        </w:rPr>
        <w:t>
      государственный реестр лиц, осуществляющих туристскую деятельность; 
</w:t>
      </w:r>
      <w:r>
        <w:br/>
      </w:r>
      <w:r>
        <w:rPr>
          <w:rFonts w:ascii="Times New Roman"/>
          <w:b w:val="false"/>
          <w:i w:val="false"/>
          <w:color w:val="000000"/>
          <w:sz w:val="28"/>
        </w:rPr>
        <w:t>
      государственный реестр туристских маршрутов и троп; 
</w:t>
      </w:r>
      <w:r>
        <w:br/>
      </w:r>
      <w:r>
        <w:rPr>
          <w:rFonts w:ascii="Times New Roman"/>
          <w:b w:val="false"/>
          <w:i w:val="false"/>
          <w:color w:val="000000"/>
          <w:sz w:val="28"/>
        </w:rPr>
        <w:t>
      6) анализирует рынок туристских услуг и представляет в уполномоченный орган необходимые сведения о развитии туризма на территории соответствующей административно-территориальной единицы; 
</w:t>
      </w:r>
      <w:r>
        <w:br/>
      </w:r>
      <w:r>
        <w:rPr>
          <w:rFonts w:ascii="Times New Roman"/>
          <w:b w:val="false"/>
          <w:i w:val="false"/>
          <w:color w:val="000000"/>
          <w:sz w:val="28"/>
        </w:rPr>
        <w:t>
      7) разрабатывает и внедряет меры по защите областных (города республиканского значения, столицы) туристских ресурсов; 
</w:t>
      </w:r>
      <w:r>
        <w:br/>
      </w:r>
      <w:r>
        <w:rPr>
          <w:rFonts w:ascii="Times New Roman"/>
          <w:b w:val="false"/>
          <w:i w:val="false"/>
          <w:color w:val="000000"/>
          <w:sz w:val="28"/>
        </w:rPr>
        <w:t>
      8) координирует деятельность по планированию и строительству объектов туристской индустрии на территории соответствующей административно-территориальной единицы; 
</w:t>
      </w:r>
      <w:r>
        <w:br/>
      </w:r>
      <w:r>
        <w:rPr>
          <w:rFonts w:ascii="Times New Roman"/>
          <w:b w:val="false"/>
          <w:i w:val="false"/>
          <w:color w:val="000000"/>
          <w:sz w:val="28"/>
        </w:rPr>
        <w:t>
      9) оказывает содействие в деятельности детских и молодежных лагерей, объединений туристов и развитии самодеятельного туризма; 
</w:t>
      </w:r>
      <w:r>
        <w:br/>
      </w:r>
      <w:r>
        <w:rPr>
          <w:rFonts w:ascii="Times New Roman"/>
          <w:b w:val="false"/>
          <w:i w:val="false"/>
          <w:color w:val="000000"/>
          <w:sz w:val="28"/>
        </w:rPr>
        <w:t>
      10) оказывает субъектам туристской деятельности методическую и консультативную помощь в вопросах, связанных с организацией туристской деятельности; 
</w:t>
      </w:r>
      <w:r>
        <w:br/>
      </w:r>
      <w:r>
        <w:rPr>
          <w:rFonts w:ascii="Times New Roman"/>
          <w:b w:val="false"/>
          <w:i w:val="false"/>
          <w:color w:val="000000"/>
          <w:sz w:val="28"/>
        </w:rPr>
        <w:t>
      11) развивает и поддерживает предпринимательство в области туристской деятельности как меру увеличения занятости населения; 
</w:t>
      </w:r>
      <w:r>
        <w:br/>
      </w:r>
      <w:r>
        <w:rPr>
          <w:rFonts w:ascii="Times New Roman"/>
          <w:b w:val="false"/>
          <w:i w:val="false"/>
          <w:color w:val="000000"/>
          <w:sz w:val="28"/>
        </w:rPr>
        <w:t>
      12) предоставляет туристскую информацию, в том числе о туристском потенциале, объектах туризма и лицах, осуществляющих туристскую деятельность; 
</w:t>
      </w:r>
      <w:r>
        <w:br/>
      </w:r>
      <w:r>
        <w:rPr>
          <w:rFonts w:ascii="Times New Roman"/>
          <w:b w:val="false"/>
          <w:i w:val="false"/>
          <w:color w:val="000000"/>
          <w:sz w:val="28"/>
        </w:rPr>
        <w:t>
      13) учреждает туристский информационный центр.";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статье 13 </w:t>
      </w:r>
      <w:r>
        <w:rPr>
          <w:rFonts w:ascii="Times New Roman"/>
          <w:b w:val="false"/>
          <w:i w:val="false"/>
          <w:color w:val="000000"/>
          <w:sz w:val="28"/>
        </w:rPr>
        <w:t>
: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В состав совета по туризму входят представители уполномоченного органа и заинтересованных государственных органов, а также представители ассоциаций и иных объединений в области туристской деятельности."; 
</w:t>
      </w:r>
      <w:r>
        <w:br/>
      </w:r>
      <w:r>
        <w:rPr>
          <w:rFonts w:ascii="Times New Roman"/>
          <w:b w:val="false"/>
          <w:i w:val="false"/>
          <w:color w:val="000000"/>
          <w:sz w:val="28"/>
        </w:rPr>
        <w:t>
      пункт 4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статьи 14 </w:t>
      </w:r>
      <w:r>
        <w:rPr>
          <w:rFonts w:ascii="Times New Roman"/>
          <w:b w:val="false"/>
          <w:i w:val="false"/>
          <w:color w:val="000000"/>
          <w:sz w:val="28"/>
        </w:rPr>
        <w:t>
</w:t>
      </w:r>
      <w:r>
        <w:rPr>
          <w:rFonts w:ascii="Times New Roman"/>
          <w:b w:val="false"/>
          <w:i w:val="false"/>
          <w:color w:val="000000"/>
          <w:sz w:val="28"/>
        </w:rPr>
        <w:t xml:space="preserve"> и 15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14. Туристский информационный центр
</w:t>
      </w:r>
      <w:r>
        <w:br/>
      </w:r>
      <w:r>
        <w:rPr>
          <w:rFonts w:ascii="Times New Roman"/>
          <w:b w:val="false"/>
          <w:i w:val="false"/>
          <w:color w:val="000000"/>
          <w:sz w:val="28"/>
        </w:rPr>
        <w:t>
      Туристский информационный центр является организацией, учреждаемой Правительством и (или) акиматом области (города республиканского значения, столицы), создаваемой для формирования и распространения информации о Казахстане и его туристском потенциале, продвижения туристского продукта на международном туристском рынке и внутри государства, а также в целях создания условий для развития новых субъектов предпринимательства и научно-методического обеспечения в области туристской деятельности. 
</w:t>
      </w:r>
    </w:p>
    <w:p>
      <w:pPr>
        <w:spacing w:after="0"/>
        <w:ind w:left="0"/>
        <w:jc w:val="both"/>
      </w:pPr>
      <w:r>
        <w:rPr>
          <w:rFonts w:ascii="Times New Roman"/>
          <w:b w:val="false"/>
          <w:i w:val="false"/>
          <w:color w:val="000000"/>
          <w:sz w:val="28"/>
        </w:rPr>
        <w:t>
      Статья 15. Лицензирование туристской деятельности
</w:t>
      </w:r>
      <w:r>
        <w:br/>
      </w:r>
      <w:r>
        <w:rPr>
          <w:rFonts w:ascii="Times New Roman"/>
          <w:b w:val="false"/>
          <w:i w:val="false"/>
          <w:color w:val="000000"/>
          <w:sz w:val="28"/>
        </w:rPr>
        <w:t>
      1. В соответствии с законодательством о лицензировании в Республике Казахстан лицензируются туроператорская, турагентская деятельность, деятельность инструктора туризма.
</w:t>
      </w:r>
      <w:r>
        <w:br/>
      </w:r>
      <w:r>
        <w:rPr>
          <w:rFonts w:ascii="Times New Roman"/>
          <w:b w:val="false"/>
          <w:i w:val="false"/>
          <w:color w:val="000000"/>
          <w:sz w:val="28"/>
        </w:rPr>
        <w:t>
      Для получения лицензии на туристскую деятельность туроператорам и турагентам необходимо заключить договор обязательного страхования гражданско-правовой ответственности туроператора и турагента. Порядок и условия страхования определяются законами Республики Казахстан. 
</w:t>
      </w:r>
      <w:r>
        <w:br/>
      </w:r>
      <w:r>
        <w:rPr>
          <w:rFonts w:ascii="Times New Roman"/>
          <w:b w:val="false"/>
          <w:i w:val="false"/>
          <w:color w:val="000000"/>
          <w:sz w:val="28"/>
        </w:rPr>
        <w:t>
      2. Приостановление действия лицензии на туристскую деятельность влечет запрет на оказание туристских услуг, за исключением обязательств, вытекающих из ранее заключенных договоров. 
</w:t>
      </w:r>
      <w:r>
        <w:br/>
      </w:r>
      <w:r>
        <w:rPr>
          <w:rFonts w:ascii="Times New Roman"/>
          <w:b w:val="false"/>
          <w:i w:val="false"/>
          <w:color w:val="000000"/>
          <w:sz w:val="28"/>
        </w:rPr>
        <w:t>
      3. Приостановление действия лицензии на туристскую деятельность, лишение лицензии на туристскую деятельность осуществляются в порядке, предусмотренном законодательством Республики Казахстан об административных правонарушениях. 
</w:t>
      </w:r>
      <w:r>
        <w:br/>
      </w:r>
      <w:r>
        <w:rPr>
          <w:rFonts w:ascii="Times New Roman"/>
          <w:b w:val="false"/>
          <w:i w:val="false"/>
          <w:color w:val="000000"/>
          <w:sz w:val="28"/>
        </w:rPr>
        <w:t>
      4. Информация о приостановлении или прекращении действия лицензии на туристскую деятельность и (или) приложения к ней доводится до сведения заинтересованных государственных органов и публикуется в республиканских периодических печатных изданиях, определенных уполномоченным органом, на государственном и русском языках."; 
</w:t>
      </w:r>
    </w:p>
    <w:p>
      <w:pPr>
        <w:spacing w:after="0"/>
        <w:ind w:left="0"/>
        <w:jc w:val="both"/>
      </w:pPr>
      <w:r>
        <w:rPr>
          <w:rFonts w:ascii="Times New Roman"/>
          <w:b w:val="false"/>
          <w:i w:val="false"/>
          <w:color w:val="000000"/>
          <w:sz w:val="28"/>
        </w:rPr>
        <w:t>
</w:t>
      </w:r>
      <w:r>
        <w:rPr>
          <w:rFonts w:ascii="Times New Roman"/>
          <w:b w:val="false"/>
          <w:i w:val="false"/>
          <w:color w:val="000000"/>
          <w:sz w:val="28"/>
        </w:rPr>
        <w:t>
      7) дополнить статьями 15-1 и 15-2 следующего содержания: 
</w:t>
      </w:r>
      <w:r>
        <w:br/>
      </w:r>
      <w:r>
        <w:rPr>
          <w:rFonts w:ascii="Times New Roman"/>
          <w:b w:val="false"/>
          <w:i w:val="false"/>
          <w:color w:val="000000"/>
          <w:sz w:val="28"/>
        </w:rPr>
        <w:t>
      "Статья 15-1. Классификация мест размещения туристов
</w:t>
      </w:r>
      <w:r>
        <w:br/>
      </w:r>
      <w:r>
        <w:rPr>
          <w:rFonts w:ascii="Times New Roman"/>
          <w:b w:val="false"/>
          <w:i w:val="false"/>
          <w:color w:val="000000"/>
          <w:sz w:val="28"/>
        </w:rPr>
        <w:t>
      1. Места размещения туристов подлежат классификации в целях содействия увеличению потока туристов и доходов от всех видов туризма. 
</w:t>
      </w:r>
      <w:r>
        <w:br/>
      </w:r>
      <w:r>
        <w:rPr>
          <w:rFonts w:ascii="Times New Roman"/>
          <w:b w:val="false"/>
          <w:i w:val="false"/>
          <w:color w:val="000000"/>
          <w:sz w:val="28"/>
        </w:rPr>
        <w:t>
      2. При проведении классификации рассматриваются характеристики мест размещения туристов, позволяющие осуществить аттестацию на одну из категорий на основе правил классификации мест размещения туристов. 
</w:t>
      </w:r>
      <w:r>
        <w:br/>
      </w:r>
      <w:r>
        <w:rPr>
          <w:rFonts w:ascii="Times New Roman"/>
          <w:b w:val="false"/>
          <w:i w:val="false"/>
          <w:color w:val="000000"/>
          <w:sz w:val="28"/>
        </w:rPr>
        <w:t>
      3. Правила классификации мест размещения туристов определяют основные цели, организационную структуру, минимальные требования и регулируют порядок присвоения категорий местам размещения туристов. 
</w:t>
      </w:r>
    </w:p>
    <w:p>
      <w:pPr>
        <w:spacing w:after="0"/>
        <w:ind w:left="0"/>
        <w:jc w:val="both"/>
      </w:pPr>
      <w:r>
        <w:rPr>
          <w:rFonts w:ascii="Times New Roman"/>
          <w:b w:val="false"/>
          <w:i w:val="false"/>
          <w:color w:val="000000"/>
          <w:sz w:val="28"/>
        </w:rPr>
        <w:t>
      Статья 15-2. Формирование туристского продукта
</w:t>
      </w:r>
      <w:r>
        <w:br/>
      </w:r>
      <w:r>
        <w:rPr>
          <w:rFonts w:ascii="Times New Roman"/>
          <w:b w:val="false"/>
          <w:i w:val="false"/>
          <w:color w:val="000000"/>
          <w:sz w:val="28"/>
        </w:rPr>
        <w:t>
      1. Формирование туристского продукта - деятельность туроператора по заключению и исполнению договоров с третьими лицами, оказывающими отдельные туристские услуги, входящие в туристский продукт. 
</w:t>
      </w:r>
      <w:r>
        <w:br/>
      </w:r>
      <w:r>
        <w:rPr>
          <w:rFonts w:ascii="Times New Roman"/>
          <w:b w:val="false"/>
          <w:i w:val="false"/>
          <w:color w:val="000000"/>
          <w:sz w:val="28"/>
        </w:rPr>
        <w:t>
      2. Туристский продукт формируется туроператором по его усмотрению исходя из конъюнктуры туристского рынка или по конкретному заказу. 
</w:t>
      </w:r>
      <w:r>
        <w:br/>
      </w:r>
      <w:r>
        <w:rPr>
          <w:rFonts w:ascii="Times New Roman"/>
          <w:b w:val="false"/>
          <w:i w:val="false"/>
          <w:color w:val="000000"/>
          <w:sz w:val="28"/>
        </w:rPr>
        <w:t>
      3. Туроператор приобретает право на услуги, входящие в тур, на основании договоров с лицами, предоставляющими отдельные туристские услуги."; 
</w:t>
      </w:r>
    </w:p>
    <w:p>
      <w:pPr>
        <w:spacing w:after="0"/>
        <w:ind w:left="0"/>
        <w:jc w:val="both"/>
      </w:pPr>
      <w:r>
        <w:rPr>
          <w:rFonts w:ascii="Times New Roman"/>
          <w:b w:val="false"/>
          <w:i w:val="false"/>
          <w:color w:val="000000"/>
          <w:sz w:val="28"/>
        </w:rPr>
        <w:t>
</w:t>
      </w:r>
      <w:r>
        <w:rPr>
          <w:rFonts w:ascii="Times New Roman"/>
          <w:b w:val="false"/>
          <w:i w:val="false"/>
          <w:color w:val="000000"/>
          <w:sz w:val="28"/>
        </w:rPr>
        <w:t>
      8) статью 16 изложить в следующей редакции: 
</w:t>
      </w:r>
      <w:r>
        <w:br/>
      </w:r>
      <w:r>
        <w:rPr>
          <w:rFonts w:ascii="Times New Roman"/>
          <w:b w:val="false"/>
          <w:i w:val="false"/>
          <w:color w:val="000000"/>
          <w:sz w:val="28"/>
        </w:rPr>
        <w:t>
      "Статья 16. Стандартизация в области туристской деятельности
</w:t>
      </w:r>
      <w:r>
        <w:br/>
      </w:r>
      <w:r>
        <w:rPr>
          <w:rFonts w:ascii="Times New Roman"/>
          <w:b w:val="false"/>
          <w:i w:val="false"/>
          <w:color w:val="000000"/>
          <w:sz w:val="28"/>
        </w:rPr>
        <w:t>
      Стандартизация туристской деятельности осуществляется в соответствии с законодательством Республики Казахстан о техническом регулировании.";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статье 17 </w:t>
      </w:r>
      <w:r>
        <w:rPr>
          <w:rFonts w:ascii="Times New Roman"/>
          <w:b w:val="false"/>
          <w:i w:val="false"/>
          <w:color w:val="000000"/>
          <w:sz w:val="28"/>
        </w:rPr>
        <w:t>
: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Оказание туристских услуг осуществляется на основании договора. Договор на туристское обслуживание заключается в письменной форме, за исключением договоров, заключаемых гидом (гидом-переводчиком) и экскурсоводом, и должен соответствовать законодательству Республики Казахстан. 
</w:t>
      </w:r>
      <w:r>
        <w:br/>
      </w:r>
      <w:r>
        <w:rPr>
          <w:rFonts w:ascii="Times New Roman"/>
          <w:b w:val="false"/>
          <w:i w:val="false"/>
          <w:color w:val="000000"/>
          <w:sz w:val="28"/>
        </w:rPr>
        <w:t>
      Существенные условия договора на туристское обслуживание устанавливаются типовым договором, утвержденным Правительством Республики Казахстан."; 
</w:t>
      </w:r>
      <w:r>
        <w:br/>
      </w:r>
      <w:r>
        <w:rPr>
          <w:rFonts w:ascii="Times New Roman"/>
          <w:b w:val="false"/>
          <w:i w:val="false"/>
          <w:color w:val="000000"/>
          <w:sz w:val="28"/>
        </w:rPr>
        <w:t>
      пункты 2 и 7 исключить; 
</w:t>
      </w:r>
      <w:r>
        <w:br/>
      </w:r>
      <w:r>
        <w:rPr>
          <w:rFonts w:ascii="Times New Roman"/>
          <w:b w:val="false"/>
          <w:i w:val="false"/>
          <w:color w:val="000000"/>
          <w:sz w:val="28"/>
        </w:rPr>
        <w:t>
      в пунктах 5, 6, 11 и 12 слова "туроператором или турагентом", "туроператору или турагенту", "Туроператор или турагент", "туроператор или турагент" заменить соответственно словами "лицом, осуществляющим туристскую деятельность,", "лицу, осуществляющему туристскую деятельность,", "Лицо, осуществляющее туристскую деятельность,", "лицо, осуществляющее туристскую деятельность,";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статье 18 </w:t>
      </w:r>
      <w:r>
        <w:rPr>
          <w:rFonts w:ascii="Times New Roman"/>
          <w:b w:val="false"/>
          <w:i w:val="false"/>
          <w:color w:val="000000"/>
          <w:sz w:val="28"/>
        </w:rPr>
        <w:t>
: 
</w:t>
      </w:r>
      <w:r>
        <w:br/>
      </w:r>
      <w:r>
        <w:rPr>
          <w:rFonts w:ascii="Times New Roman"/>
          <w:b w:val="false"/>
          <w:i w:val="false"/>
          <w:color w:val="000000"/>
          <w:sz w:val="28"/>
        </w:rPr>
        <w:t>
      в пункте 3 слово "обязана" заменить словом "обязано";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Лицо, осуществляющее туристскую деятельность, обязано за свой счет известить в письменном виде семью туриста о чрезвычайном происшествии с туристом."; 
</w:t>
      </w:r>
      <w:r>
        <w:br/>
      </w:r>
      <w:r>
        <w:rPr>
          <w:rFonts w:ascii="Times New Roman"/>
          <w:b w:val="false"/>
          <w:i w:val="false"/>
          <w:color w:val="000000"/>
          <w:sz w:val="28"/>
        </w:rPr>
        <w:t>
      в пункте 5 слово "выдала" заменить словом "выдало"; 
</w:t>
      </w:r>
      <w:r>
        <w:br/>
      </w:r>
      <w:r>
        <w:rPr>
          <w:rFonts w:ascii="Times New Roman"/>
          <w:b w:val="false"/>
          <w:i w:val="false"/>
          <w:color w:val="000000"/>
          <w:sz w:val="28"/>
        </w:rPr>
        <w:t>
      в пункте 6 слова "Туроператор и турагент обязаны" заменить словами "Лицо, осуществляющее туристскую деятельность, обязано"; 
</w:t>
      </w:r>
    </w:p>
    <w:p>
      <w:pPr>
        <w:spacing w:after="0"/>
        <w:ind w:left="0"/>
        <w:jc w:val="both"/>
      </w:pPr>
      <w:r>
        <w:rPr>
          <w:rFonts w:ascii="Times New Roman"/>
          <w:b w:val="false"/>
          <w:i w:val="false"/>
          <w:color w:val="000000"/>
          <w:sz w:val="28"/>
        </w:rPr>
        <w:t>
</w:t>
      </w:r>
      <w:r>
        <w:rPr>
          <w:rFonts w:ascii="Times New Roman"/>
          <w:b w:val="false"/>
          <w:i w:val="false"/>
          <w:color w:val="000000"/>
          <w:sz w:val="28"/>
        </w:rPr>
        <w:t>
      11) пункты 1 и 2 
</w:t>
      </w:r>
      <w:r>
        <w:rPr>
          <w:rFonts w:ascii="Times New Roman"/>
          <w:b w:val="false"/>
          <w:i w:val="false"/>
          <w:color w:val="000000"/>
          <w:sz w:val="28"/>
        </w:rPr>
        <w:t xml:space="preserve"> статьи 19 </w:t>
      </w:r>
      <w:r>
        <w:rPr>
          <w:rFonts w:ascii="Times New Roman"/>
          <w:b w:val="false"/>
          <w:i w:val="false"/>
          <w:color w:val="000000"/>
          <w:sz w:val="28"/>
        </w:rPr>
        <w:t>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 статье 20 </w:t>
      </w:r>
      <w:r>
        <w:rPr>
          <w:rFonts w:ascii="Times New Roman"/>
          <w:b w:val="false"/>
          <w:i w:val="false"/>
          <w:color w:val="000000"/>
          <w:sz w:val="28"/>
        </w:rPr>
        <w:t>
: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20. Объединения лиц, осуществляющих туристскую деятельность"; 
</w:t>
      </w:r>
      <w:r>
        <w:br/>
      </w:r>
      <w:r>
        <w:rPr>
          <w:rFonts w:ascii="Times New Roman"/>
          <w:b w:val="false"/>
          <w:i w:val="false"/>
          <w:color w:val="000000"/>
          <w:sz w:val="28"/>
        </w:rPr>
        <w:t>
      слова "Туроператоры и турагенты, являющиеся юридическими лицами, иные организации" заменить словами "Лица, осуществляющие туристскую деятельность, и иные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 xml:space="preserve"> статье 22 </w:t>
      </w:r>
      <w:r>
        <w:rPr>
          <w:rFonts w:ascii="Times New Roman"/>
          <w:b w:val="false"/>
          <w:i w:val="false"/>
          <w:color w:val="000000"/>
          <w:sz w:val="28"/>
        </w:rPr>
        <w:t>
: 
</w:t>
      </w:r>
      <w:r>
        <w:br/>
      </w:r>
      <w:r>
        <w:rPr>
          <w:rFonts w:ascii="Times New Roman"/>
          <w:b w:val="false"/>
          <w:i w:val="false"/>
          <w:color w:val="000000"/>
          <w:sz w:val="28"/>
        </w:rPr>
        <w:t>
      в пункте 1 слова "уполномоченного органа в области" заменить словами "в сфере";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Порядок переподготовки и повышения квалификации специалистов в области туристской деятельности определяется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 xml:space="preserve"> статье 24 </w:t>
      </w:r>
      <w:r>
        <w:rPr>
          <w:rFonts w:ascii="Times New Roman"/>
          <w:b w:val="false"/>
          <w:i w:val="false"/>
          <w:color w:val="000000"/>
          <w:sz w:val="28"/>
        </w:rPr>
        <w:t>
: 
</w:t>
      </w:r>
      <w:r>
        <w:br/>
      </w:r>
      <w:r>
        <w:rPr>
          <w:rFonts w:ascii="Times New Roman"/>
          <w:b w:val="false"/>
          <w:i w:val="false"/>
          <w:color w:val="000000"/>
          <w:sz w:val="28"/>
        </w:rPr>
        <w:t>
      подпункт 2) после слов "пребывания там," дополнить словами "об особенностях законодательства страны (места) временного пребывания,"; 
</w:t>
      </w:r>
      <w:r>
        <w:br/>
      </w:r>
      <w:r>
        <w:rPr>
          <w:rFonts w:ascii="Times New Roman"/>
          <w:b w:val="false"/>
          <w:i w:val="false"/>
          <w:color w:val="000000"/>
          <w:sz w:val="28"/>
        </w:rPr>
        <w:t>
      в подпункте 4) слова "туроператором или турагентом" заменить словами "лицом, осуществляющим туристскую деятельность,";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 xml:space="preserve"> статье 26 </w:t>
      </w:r>
      <w:r>
        <w:rPr>
          <w:rFonts w:ascii="Times New Roman"/>
          <w:b w:val="false"/>
          <w:i w:val="false"/>
          <w:color w:val="000000"/>
          <w:sz w:val="28"/>
        </w:rPr>
        <w:t>
: 
</w:t>
      </w:r>
      <w:r>
        <w:br/>
      </w:r>
      <w:r>
        <w:rPr>
          <w:rFonts w:ascii="Times New Roman"/>
          <w:b w:val="false"/>
          <w:i w:val="false"/>
          <w:color w:val="000000"/>
          <w:sz w:val="28"/>
        </w:rPr>
        <w:t>
      в пункте 3 слова "туроператоров, турагентов" заменить словами "лиц, осуществляющих туристскую деятельность,"; 
</w:t>
      </w:r>
      <w:r>
        <w:br/>
      </w:r>
      <w:r>
        <w:rPr>
          <w:rFonts w:ascii="Times New Roman"/>
          <w:b w:val="false"/>
          <w:i w:val="false"/>
          <w:color w:val="000000"/>
          <w:sz w:val="28"/>
        </w:rPr>
        <w:t>
      пункты 4 и 5 изложить в следующей редакции: 
</w:t>
      </w:r>
      <w:r>
        <w:br/>
      </w:r>
      <w:r>
        <w:rPr>
          <w:rFonts w:ascii="Times New Roman"/>
          <w:b w:val="false"/>
          <w:i w:val="false"/>
          <w:color w:val="000000"/>
          <w:sz w:val="28"/>
        </w:rPr>
        <w:t>
      "4. Лица, осуществляющие туристскую деятельность, обязаны за три дня до начала путешествия в письменной форме предоставить туристам сведения об особенностях путешествий, включающие в себя необходимую и достоверную информацию о правилах въезда, выезда и пребывания в стране (месте) временного пребывания, о законодательстве, об обычаях местного населения, о религиозных обрядах, святынях, памятниках природы, истории, культуры и других объектах туристского показа, находящихся под особой охраной, состоянии окружающей среды, а также об опасностях, с которыми они могут встретиться при совершении путешествий, и осуществить предупредительные меры, направленные на обеспечение безопасности туристов.
</w:t>
      </w:r>
      <w:r>
        <w:br/>
      </w:r>
      <w:r>
        <w:rPr>
          <w:rFonts w:ascii="Times New Roman"/>
          <w:b w:val="false"/>
          <w:i w:val="false"/>
          <w:color w:val="000000"/>
          <w:sz w:val="28"/>
        </w:rPr>
        <w:t>
      5. Лица, осуществляющие туристскую деятельность, обязаны незамедлительно информировать уполномоченный орган и уполномоченный орган в области чрезвычайных ситуаций природного и техногенного характера, а также семью туриста с момента, когда они узнали или должны были узнать о чрезвычайном происшествии с туристом во время путешествия. 
</w:t>
      </w:r>
      <w:r>
        <w:br/>
      </w:r>
      <w:r>
        <w:rPr>
          <w:rFonts w:ascii="Times New Roman"/>
          <w:b w:val="false"/>
          <w:i w:val="false"/>
          <w:color w:val="000000"/>
          <w:sz w:val="28"/>
        </w:rPr>
        <w:t>
      Если чрезвычайное происшествие произошло с иностранными туристами на территории Республики Казахстан или с туристами - гражданами Республики Казахстан за пределами Республики Казахстан, лица, осуществляющие туристскую деятельность, обязаны проинформировать также органы дипломатической службы."; 
</w:t>
      </w:r>
      <w:r>
        <w:br/>
      </w:r>
      <w:r>
        <w:rPr>
          <w:rFonts w:ascii="Times New Roman"/>
          <w:b w:val="false"/>
          <w:i w:val="false"/>
          <w:color w:val="000000"/>
          <w:sz w:val="28"/>
        </w:rPr>
        <w:t>
      в пункте 9 слова "Областной (города республиканского значения, столицы) исполнительный орган" заменить словами "Акимат области (города республиканского значения, столицы)"; 
</w:t>
      </w:r>
    </w:p>
    <w:p>
      <w:pPr>
        <w:spacing w:after="0"/>
        <w:ind w:left="0"/>
        <w:jc w:val="both"/>
      </w:pP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 xml:space="preserve"> статью 28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28. Ответственность за нарушение законодательства 
</w:t>
      </w:r>
      <w:r>
        <w:br/>
      </w:r>
      <w:r>
        <w:rPr>
          <w:rFonts w:ascii="Times New Roman"/>
          <w:b w:val="false"/>
          <w:i w:val="false"/>
          <w:color w:val="000000"/>
          <w:sz w:val="28"/>
        </w:rPr>
        <w:t>
                  Республики Казахстан о туристской деятельности
</w:t>
      </w:r>
      <w:r>
        <w:br/>
      </w:r>
      <w:r>
        <w:rPr>
          <w:rFonts w:ascii="Times New Roman"/>
          <w:b w:val="false"/>
          <w:i w:val="false"/>
          <w:color w:val="000000"/>
          <w:sz w:val="28"/>
        </w:rPr>
        <w:t>
      Нарушение законодательства Республики Казахстан о туристской деятельности влечет ответственность в соответствии с законами Республики Казахстан."; 
</w:t>
      </w:r>
      <w:r>
        <w:br/>
      </w:r>
      <w:r>
        <w:rPr>
          <w:rFonts w:ascii="Times New Roman"/>
          <w:b w:val="false"/>
          <w:i w:val="false"/>
          <w:color w:val="000000"/>
          <w:sz w:val="28"/>
        </w:rPr>
        <w:t>
      17) в пункте 1 статьи 28-1 слова "в области туристской" заменить словами "о туристской".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декабря 2003 года "Об обязательном страховании гражданско-правовой ответственности туроператора и турагента" (Ведомости Парламента Республики Казахстан, 2003 г., N 24, ст. 179; 2006 г., N 1, ст. 5; N 3, ст. 22; 2007 г., N 8, ст. 52): 
</w:t>
      </w:r>
    </w:p>
    <w:p>
      <w:pPr>
        <w:spacing w:after="0"/>
        <w:ind w:left="0"/>
        <w:jc w:val="both"/>
      </w:pPr>
      <w:r>
        <w:rPr>
          <w:rFonts w:ascii="Times New Roman"/>
          <w:b w:val="false"/>
          <w:i w:val="false"/>
          <w:color w:val="000000"/>
          <w:sz w:val="28"/>
        </w:rPr>
        <w:t>
</w:t>
      </w:r>
      <w:r>
        <w:rPr>
          <w:rFonts w:ascii="Times New Roman"/>
          <w:b w:val="false"/>
          <w:i w:val="false"/>
          <w:color w:val="000000"/>
          <w:sz w:val="28"/>
        </w:rPr>
        <w:t>
      1) статью 1 изложить в следующей редакции: 
</w:t>
      </w:r>
      <w:r>
        <w:br/>
      </w:r>
      <w:r>
        <w:rPr>
          <w:rFonts w:ascii="Times New Roman"/>
          <w:b w:val="false"/>
          <w:i w:val="false"/>
          <w:color w:val="000000"/>
          <w:sz w:val="28"/>
        </w:rPr>
        <w:t>
      "Статья 1. Основные понятия, используемые в настоящем Законе
</w:t>
      </w:r>
      <w:r>
        <w:br/>
      </w: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выгодоприобретатель - лицо, которое в соответствии с настоящим Законом является получателем страховой выплаты; 
</w:t>
      </w:r>
      <w:r>
        <w:br/>
      </w:r>
      <w:r>
        <w:rPr>
          <w:rFonts w:ascii="Times New Roman"/>
          <w:b w:val="false"/>
          <w:i w:val="false"/>
          <w:color w:val="000000"/>
          <w:sz w:val="28"/>
        </w:rPr>
        <w:t>
      2) турагент - физическое или юридическое лицо, осуществляющее предпринимательскую деятельность по продвижению и реализации туристского продукта на основании лицензии;
</w:t>
      </w:r>
      <w:r>
        <w:br/>
      </w:r>
      <w:r>
        <w:rPr>
          <w:rFonts w:ascii="Times New Roman"/>
          <w:b w:val="false"/>
          <w:i w:val="false"/>
          <w:color w:val="000000"/>
          <w:sz w:val="28"/>
        </w:rPr>
        <w:t>
      3) туроператор - физическое и (или) юридическое лицо, осуществляющее предпринимательскую деятельность, получившее в порядке, установленном законодательством Республики Казахстан, лицензию на право занятия деятельностью по формированию, продвижению и реализации своих туристских продуктов турагентам и туристам; 
</w:t>
      </w:r>
      <w:r>
        <w:br/>
      </w:r>
      <w:r>
        <w:rPr>
          <w:rFonts w:ascii="Times New Roman"/>
          <w:b w:val="false"/>
          <w:i w:val="false"/>
          <w:color w:val="000000"/>
          <w:sz w:val="28"/>
        </w:rPr>
        <w:t>
      4) гражданско-правовая ответственность туроператора и турагента - установленная гражданским законодательством Республики Казахстан обязанность туроператора и турагента возместить вред, причиненный туристам при оказании туристских услуг; 
</w:t>
      </w:r>
      <w:r>
        <w:br/>
      </w:r>
      <w:r>
        <w:rPr>
          <w:rFonts w:ascii="Times New Roman"/>
          <w:b w:val="false"/>
          <w:i w:val="false"/>
          <w:color w:val="000000"/>
          <w:sz w:val="28"/>
        </w:rPr>
        <w:t>
      5) страховой случай - событие, с наступлением которого договор обязательного страхования гражданско-правовой ответственности туроператора и турагента предусматривает осуществление страховой выплаты страхователю (выгодоприобретателю); 
</w:t>
      </w:r>
      <w:r>
        <w:br/>
      </w:r>
      <w:r>
        <w:rPr>
          <w:rFonts w:ascii="Times New Roman"/>
          <w:b w:val="false"/>
          <w:i w:val="false"/>
          <w:color w:val="000000"/>
          <w:sz w:val="28"/>
        </w:rPr>
        <w:t>
      6) страховая сумма -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 
</w:t>
      </w:r>
      <w:r>
        <w:br/>
      </w:r>
      <w:r>
        <w:rPr>
          <w:rFonts w:ascii="Times New Roman"/>
          <w:b w:val="false"/>
          <w:i w:val="false"/>
          <w:color w:val="000000"/>
          <w:sz w:val="28"/>
        </w:rPr>
        <w:t>
      7) страховая премия - сумма денег, которую страхователь обязан уплатить страховщику за принятие последним обязательств произвести страховую выплату страхователю (выгодоприобретателю) в размере, определенном договором обязательного страхования гражданско-правовой ответственности; 
</w:t>
      </w:r>
      <w:r>
        <w:br/>
      </w:r>
      <w:r>
        <w:rPr>
          <w:rFonts w:ascii="Times New Roman"/>
          <w:b w:val="false"/>
          <w:i w:val="false"/>
          <w:color w:val="000000"/>
          <w:sz w:val="28"/>
        </w:rPr>
        <w:t>
      8) страховая выплата - сумма денег, выплачиваемая страховщиком страхователю (выгодоприобретателю) в пределах страховой суммы при наступлении страхового случая; 
</w:t>
      </w:r>
      <w:r>
        <w:br/>
      </w:r>
      <w:r>
        <w:rPr>
          <w:rFonts w:ascii="Times New Roman"/>
          <w:b w:val="false"/>
          <w:i w:val="false"/>
          <w:color w:val="000000"/>
          <w:sz w:val="28"/>
        </w:rPr>
        <w:t>
      9) страховщик - страховая организация, получившая лицензию на право осуществления страховой деятельности, обязанная при наступлении страхового случая произвести страховую выплату страхователю или иному лицу, в пользу которого заключен договор (выгодоприобретателю), в пределах определенной договором суммы (страховой суммы); 
</w:t>
      </w:r>
      <w:r>
        <w:br/>
      </w:r>
      <w:r>
        <w:rPr>
          <w:rFonts w:ascii="Times New Roman"/>
          <w:b w:val="false"/>
          <w:i w:val="false"/>
          <w:color w:val="000000"/>
          <w:sz w:val="28"/>
        </w:rPr>
        <w:t>
      10) страхователь - туроператор или турагент, заключивший со страховщиком договор обязательного страхования гражданско-правовой ответственности туроператора или турагента;
</w:t>
      </w:r>
      <w:r>
        <w:br/>
      </w:r>
      <w:r>
        <w:rPr>
          <w:rFonts w:ascii="Times New Roman"/>
          <w:b w:val="false"/>
          <w:i w:val="false"/>
          <w:color w:val="000000"/>
          <w:sz w:val="28"/>
        </w:rPr>
        <w:t>
      11) франшиза - освобождение страховщика от возмещения ущерба, не превышающего определенного размера.";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статье 5 </w:t>
      </w:r>
      <w:r>
        <w:rPr>
          <w:rFonts w:ascii="Times New Roman"/>
          <w:b w:val="false"/>
          <w:i w:val="false"/>
          <w:color w:val="000000"/>
          <w:sz w:val="28"/>
        </w:rPr>
        <w:t>
: 
</w:t>
      </w:r>
      <w:r>
        <w:br/>
      </w:r>
      <w:r>
        <w:rPr>
          <w:rFonts w:ascii="Times New Roman"/>
          <w:b w:val="false"/>
          <w:i w:val="false"/>
          <w:color w:val="000000"/>
          <w:sz w:val="28"/>
        </w:rPr>
        <w:t>
      в пункте 1 слова "возлагаются на местный исполнительный орган области (города республиканского значения, столицы)" заменить словами "возлагается на орган, выдавший лицензию на туристскую деятельность,"; 
</w:t>
      </w:r>
      <w:r>
        <w:br/>
      </w:r>
      <w:r>
        <w:rPr>
          <w:rFonts w:ascii="Times New Roman"/>
          <w:b w:val="false"/>
          <w:i w:val="false"/>
          <w:color w:val="000000"/>
          <w:sz w:val="28"/>
        </w:rPr>
        <w:t>
      в пункте 3 слова "областными (города республиканского значения, столицы) исполнительными органами" заменить словами "органом, выдавшим лицензию на туристскую деятельность,".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января 2006 года "О частном предпринимательстве" (Ведомости Парламента Республики Казахстан, 2006 г., N 3, ст. 21; N 16, ст. 99; N 23, ст. 141; 2007 г., N 2, ст. 18; N 3, ст. 20 ; N 17, ст. 136): 
</w:t>
      </w:r>
      <w:r>
        <w:br/>
      </w:r>
      <w:r>
        <w:rPr>
          <w:rFonts w:ascii="Times New Roman"/>
          <w:b w:val="false"/>
          <w:i w:val="false"/>
          <w:color w:val="000000"/>
          <w:sz w:val="28"/>
        </w:rPr>
        <w:t>
      приложение к указанному Закону дополнить пунктом 29 следующего содержания: 
</w:t>
      </w:r>
      <w:r>
        <w:br/>
      </w:r>
      <w:r>
        <w:rPr>
          <w:rFonts w:ascii="Times New Roman"/>
          <w:b w:val="false"/>
          <w:i w:val="false"/>
          <w:color w:val="000000"/>
          <w:sz w:val="28"/>
        </w:rPr>
        <w:t>
      "29. Государственный орган в области туристской деятельности: 
</w:t>
      </w:r>
      <w:r>
        <w:br/>
      </w:r>
      <w:r>
        <w:rPr>
          <w:rFonts w:ascii="Times New Roman"/>
          <w:b w:val="false"/>
          <w:i w:val="false"/>
          <w:color w:val="000000"/>
          <w:sz w:val="28"/>
        </w:rPr>
        <w:t>
      контроль за соблюдением законодательства Республики Казахстан о туристской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 Настоящий Закон вводится в действие по истечении десяти календарных дней после его первого официального опубликования, за исключением пункта 1, абзацев двадцатого, сорокового подпункта 4), абзацев четвертого - девятого подпункта 6) пункта 2 статьи 1, которые вводятся в действие по истечении шести месяцев со дня введения в действие настоящего Закона.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