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034d" w14:textId="e980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безнадзорных животных, поступивших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районного Туркестанской области от 6 августа 2026 года № 302. Зарегистрировано в Министерстве юстиции Республики Казахстан 10 августа 2026 года № 39532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имуществе" акимат Шардаринского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безнадзорных животных, поступивших в коммунальную собственность.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Шардаринского района.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Шардаринского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августа 2026 года № 302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безнадзорных животных, поступивших в коммунальную собственность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использования безнадзорных животных, поступивших в коммунальную собственность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имуществе.</w:t>
      </w:r>
    </w:p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понятия: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животные – позвоночные животные;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безнадзорные животные - животные, имеющие собственника и временно выбывшие из его владения (попечения), не имеющие собственника либо собственник которых неизвестен, а также домашние животные, от права собственности на которых собственник отказался;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владелец животного - физическое или юридическое лицо, которому животное принадлежит на праве собственности или ином вещном праве;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безнадзорных животных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коммунальную собственность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Задержавший безнадзорный или пригульный скот и других домашних или прирученных животных обязан возвратить их собственнику, а если он или его местопребывание неизвестны, не позднее трех дней с момента такого задержания заявить об обнаруженных животных в органы внутренних дел или местные исполнительные органы городов республиканского значения, столицы, районов, городов областного значения, которые принимают меры к розыску собственника.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период розыска собственника животных они могут быть оставлены лицом, задержавшим животных, у него на содержании и в пользовании, либо сданы им на содержание и в пользование другому лицу, имеющему необходимые условия для этого. По просьбе лица, задержавшего животных, подыскание лица, имеющего необходимые условия для их содержания и пользования, и передачу им животных осуществляется акиматом Шардаринского района.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Лицо, задержавшее животных, и лицо, которому они переданы на содержание и в пользование, отвечают за гибель и порчу животных лишь при наличии вины и в пределах стоимости этих животных.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Если в течение шести месяцев с момента заявления о задержании рабочего и крупного рогатого скота и двух месяцев - других домашних животных их собственник не будет обнаружен и не заявит о своем праве на них, право собственности на этих животных переходит к лицу, у которого они находились на содержании и в пользовании.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возврата животных собственнику лицо, задержавшее животных, и лицо, у которого они находились на содержании и в пользовании, имеют право получить от этого собственника возмещение своих расходов, связанных с содержанием животных, с зачетом выгод, извлеченных от пользования ими.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явки прежнего собственника животных после их перехода в собственность другого лица собственник вправе при наличии обстоятельств, свидетельствующих о сохранении к нему привязанности со стороны этих животных или о жестоком либо ином ненадлежащем обращении с ними нового собственника, требовать их возврата ему на условиях, определяемых по соглашению с новым собственником, а при недостижении согласия - судом.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Поступление безнадзорных животных в районную коммунальную собственность осуществляется на основании акта описи, оценки и (или) приема-передачи имущества в соответствии с "правилами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основаниям", утвержденными Постановлением Правительства Республики Казахстан от 26 июля 2002 года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Организация работ по учету, хранению, оценке и дальнейшему использованию безнадзорных животных, поступивших в коммунальную собственность, ведется книга учета актов описи, оценки и (или) приема - передачи имущества по форме согласно приложению 2 к Правилам, утвержденным постановлением Правительства Республики Казахстан от 26 июля 2002 года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000000"/>
          <w:sz w:val="28"/>
        </w:rPr>
        <w:t>. Указанные работы осуществляются отделом экономики и финансов Шардаринского района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Принятие на баланс производится после осуществления оценки животных на основании акта приема-передачи согласно приказу Министра финансов Республики Казахстан от 12 мая 2025 года № 223 "Об утверждении Правил ведения бухгалтерского учета в государственных учреждениях".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Безнадзорные животные, поступившие в коммунальную собственность Шардаринского района, используются одним из следующих способов: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продажа с аукциона;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безвозмездная передача субъектам, оказывающим специальные социальные услуги.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Рассмотрения вопросов по дальнейшему использованию безнадзорных животных, поступивших в районную коммунальную собственность осыществляется в соответствии с пунктом 16 Правил, утвержденных Постановлением Правительства Республики Казахстан от 26 июля 2002 года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отмены (изменения в соответствующей части) судом акта, на основании которого безнадзорных животных поступило в коммунальную собственность, отделом экономики и финансов Шардаринского района производится возврат имущества в натуре. В случае, если имущество было реализовано в порядке, установленном законодательством Республики Казахстан, производится возмещение его стоимости в пределах средств, полученных от его реализации.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Средства от реализации безнадзорных животных полностью зачисляются в доход местного бюджета в порядке, установленном законодательством Республики Казахстан.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Расходы, связанные с учетом, оценкой, организацией продажи и иными затратами по дальнейшему использованию безнадзорных животных осуществляются за счет средств местного бюджета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