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4631" w14:textId="0584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1 марта 2024 года № 14/219 "Об определении размера и Правил оказания жилищной помощи в Есильском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апреля 2026 года № 40/587. Зарегистрировано в Министерстве юстиции Республики Казахстан 3 апреля 2026 года № 38300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определении размера и Правил оказания жилищной помощи в Есильском районе Северо-Казахстанской области" от 1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14/219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7704-15)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Размер жилищной помощи рассчитывается услугодателем в соответствии с пунктом 4-1 Правил предоставления жилищной помощи, утвержденным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Правил.".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Есильского района Северо-Казахстанской области"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Казахстан, в установленном законодательством порядке;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Есильского района Северо-Казахстанской области, коммунального государственного учреждения "Отдел занятости и социальных программ акимата Есильского района Северо-Казахстанской области",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Есильского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