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9a9c" w14:textId="b249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Мендыкаринского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Мендыкаринского районного маслихата Костанайской области от 19 августа 2026 года № 294. Зарегистрировано в Министерстве юстиции Республики Казахстан 20 августа 2026 года № 39645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Мендыкаринского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Мендыкаринского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Мендыкаринского района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10134-10).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Мендыкаринского района от 11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28 декабря 2023 года № 89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10296-10).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Мендыкаринского района от 12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28 декабря 2023 года № 89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10389-10).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Мендыкаринского района от 21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28 декабря 2023 года № 89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10438-10).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