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609b" w14:textId="80b60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Карасайского района Алматинской области от 30 ноября 2020 года № 388 "Об утверждении коэффициента зонирования, учитывающего месторасположение объекта налогообложения в населенном пункте по Карасайскому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28 июля 2026 года № 244. Зарегистрировано в Министерстве юстиции Республики Казахстан 29 июля 2026 года № 39431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Карасайского района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Карасайского района Алматинской области от 30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№388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коэффициента зонирования, учитывающего месторасположение объекта налогообложения в населенном пункте по Карасайскому району" (зарегистрирован в Реестре государственной регистрации нормативных правовых актов под №5786).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2027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Карасайского района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