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73a77" w14:textId="4973a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24 января 2017 года № 28 "Об утверждении Правил воинского учета военнообязанных и призывников"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обороны Республики Казахстан от 1 сентября 2026 года № 1001. Зарегистрирован в Министерстве юстиции Республики Казахстан 2 сентября 2026 года № 39804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24 января 2017 года № 28 "Об утверждении Правил воинского учета военнообязанных и призывников" (зарегистрирован в Реестре государственной регистрации нормативных правовых актов под № 14881)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воинского учета военнообязанных и призывников,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Воинскому учету подлежат граждане, за исключением: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женщин, не имеющих военно-учетной специальности;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 Республики Казахстан, уволенных с воинской службы в отставку или исключенных с воинского учета по достижении предельного возраста пребывания в запасе либо признанных не годными к воинской службе с исключением с воинского учета;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 Республики Казахстан, отбывающих наказание в виде лишения свободы;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граждан Республики Казахстан, постоянно проживающих за пределами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сотрудников, а также курсантов и слушателей военных, специальных учебных заведений правоохранительных и специальных государственных органов Республики Казахстан, органов гражданской защиты.".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организационно-мобилизационной работы Генерального штаба Вооруженных Сил Республики Казахстан в установленном законодательством Республики Казахстан порядке обеспечить: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государственной регистрации настоящего приказа.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‒ начальника Генерального штаба Вооруженных Сил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