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ae73" w14:textId="727a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24 августа 2026 года № 952. Зарегистрирован в Министерстве юстиции Республики Казахстан 26 августа 2026 года № 39690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обороны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дня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пункта 2 настоящего приказа в течение десяти календарных дней после дня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2026 года</w:t>
            </w:r>
            <w:r>
              <w:br/>
            </w:r>
            <w:r>
              <w:rPr>
                <w:rFonts w:ascii="Times New Roman"/>
                <w:b w:val="false"/>
                <w:i w:val="false"/>
                <w:color w:val="000000"/>
                <w:sz w:val="20"/>
              </w:rPr>
              <w:t>№ 952</w:t>
            </w:r>
          </w:p>
        </w:tc>
      </w:tr>
    </w:tbl>
    <w:bookmarkStart w:name="z22" w:id="9"/>
    <w:p>
      <w:pPr>
        <w:spacing w:after="0"/>
        <w:ind w:left="0"/>
        <w:jc w:val="left"/>
      </w:pPr>
      <w:r>
        <w:rPr>
          <w:rFonts w:ascii="Times New Roman"/>
          <w:b/>
          <w:i w:val="false"/>
          <w:color w:val="000000"/>
        </w:rPr>
        <w:t xml:space="preserve"> Перечень некоторых приказов Министра обороны Республики Казахстан, в которые вносятся изменения</w:t>
      </w:r>
    </w:p>
    <w:bookmarkEnd w:id="9"/>
    <w:bookmarkStart w:name="z23"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26 мая 2020 года № 232 "Об утверждении Правил оказания государственной услуги "Постановка на учет нуждающихся в служебном жилище военнослужащих Вооруженных Сил Республики Казахстан" (зарегистрирован в Реестре государственной регистрации нормативных правовых актов под № 20742)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25"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1"/>
    <w:bookmarkStart w:name="z26" w:id="12"/>
    <w:p>
      <w:pPr>
        <w:spacing w:after="0"/>
        <w:ind w:left="0"/>
        <w:jc w:val="both"/>
      </w:pPr>
      <w:r>
        <w:rPr>
          <w:rFonts w:ascii="Times New Roman"/>
          <w:b w:val="false"/>
          <w:i w:val="false"/>
          <w:color w:val="000000"/>
          <w:sz w:val="28"/>
        </w:rPr>
        <w:t xml:space="preserve">
      Правила оказания государственной услуги "Постановка на учет нуждающихся в служебном жилище военнослужащих Вооруженных Сил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End w:id="12"/>
    <w:bookmarkStart w:name="z27" w:id="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29 ноября 2022 года № 1141 "Об утверждении Правил оказания государственной услуги "Заключение и продление договора найма служебного жилища Вооруженных Сил Республики Казахстан" (зарегистрирован в Реестре государственной регистрации нормативных правовых актов под № 30965)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29" w:id="14"/>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"Заключение и продление договора найма служебного жилища Вооруженных Сил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31" w:id="1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июля 2024 года №765 "Об утверждении Правил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 (зарегистрирован в Реестре государственной регистрации нормативных правовых актов под № 34820) следующие изменения: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33" w:id="16"/>
    <w:p>
      <w:pPr>
        <w:spacing w:after="0"/>
        <w:ind w:left="0"/>
        <w:jc w:val="both"/>
      </w:pPr>
      <w:r>
        <w:rPr>
          <w:rFonts w:ascii="Times New Roman"/>
          <w:b w:val="false"/>
          <w:i w:val="false"/>
          <w:color w:val="000000"/>
          <w:sz w:val="28"/>
        </w:rPr>
        <w:t>
      "В соответствии с подпунктом 1</w:t>
      </w:r>
      <w:r>
        <w:rPr>
          <w:rFonts w:ascii="Times New Roman"/>
          <w:b w:val="false"/>
          <w:i w:val="false"/>
          <w:color w:val="000000"/>
          <w:sz w:val="28"/>
        </w:rPr>
        <w:t>) 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6"/>
    <w:bookmarkStart w:name="z34" w:id="17"/>
    <w:p>
      <w:pPr>
        <w:spacing w:after="0"/>
        <w:ind w:left="0"/>
        <w:jc w:val="both"/>
      </w:pPr>
      <w:r>
        <w:rPr>
          <w:rFonts w:ascii="Times New Roman"/>
          <w:b w:val="false"/>
          <w:i w:val="false"/>
          <w:color w:val="000000"/>
          <w:sz w:val="28"/>
        </w:rPr>
        <w:t xml:space="preserve">
      Правила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 обороны</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w:t>
            </w:r>
            <w:r>
              <w:br/>
            </w:r>
            <w:r>
              <w:rPr>
                <w:rFonts w:ascii="Times New Roman"/>
                <w:b w:val="false"/>
                <w:i w:val="false"/>
                <w:color w:val="000000"/>
                <w:sz w:val="20"/>
              </w:rPr>
              <w:t>№ 232</w:t>
            </w:r>
          </w:p>
        </w:tc>
      </w:tr>
    </w:tbl>
    <w:bookmarkStart w:name="z45" w:id="18"/>
    <w:p>
      <w:pPr>
        <w:spacing w:after="0"/>
        <w:ind w:left="0"/>
        <w:jc w:val="left"/>
      </w:pPr>
      <w:r>
        <w:rPr>
          <w:rFonts w:ascii="Times New Roman"/>
          <w:b/>
          <w:i w:val="false"/>
          <w:color w:val="000000"/>
        </w:rPr>
        <w:t xml:space="preserve"> Правила оказания государственной услуги "Постановка на учет нуждающихся в служебном жилище военнослужащих Вооруженных Сил Республики Казахстан</w:t>
      </w:r>
    </w:p>
    <w:bookmarkEnd w:id="18"/>
    <w:bookmarkStart w:name="z46" w:id="19"/>
    <w:p>
      <w:pPr>
        <w:spacing w:after="0"/>
        <w:ind w:left="0"/>
        <w:jc w:val="left"/>
      </w:pPr>
      <w:r>
        <w:rPr>
          <w:rFonts w:ascii="Times New Roman"/>
          <w:b/>
          <w:i w:val="false"/>
          <w:color w:val="000000"/>
        </w:rPr>
        <w:t xml:space="preserve"> Глава 1. Общие положения</w:t>
      </w:r>
    </w:p>
    <w:bookmarkEnd w:id="19"/>
    <w:bookmarkStart w:name="z47"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"Постановка на учет нуждающихся в служебном жилище военнослужащих Вооруженных Сил Республики Казахстан" (далее – Правила) определяют порядок оказания государственной услуги "Постановка на учет нуждающихся в служебном жилище военнослужащих Вооруженных Сил Республики Казахстан" (далее – государственная услуга).</w:t>
      </w:r>
    </w:p>
    <w:bookmarkEnd w:id="20"/>
    <w:bookmarkStart w:name="z48"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bookmarkEnd w:id="21"/>
    <w:bookmarkStart w:name="z49" w:id="22"/>
    <w:p>
      <w:pPr>
        <w:spacing w:after="0"/>
        <w:ind w:left="0"/>
        <w:jc w:val="both"/>
      </w:pPr>
      <w:r>
        <w:rPr>
          <w:rFonts w:ascii="Times New Roman"/>
          <w:b w:val="false"/>
          <w:i w:val="false"/>
          <w:color w:val="000000"/>
          <w:sz w:val="28"/>
        </w:rPr>
        <w:t>
      1) услугодатель – районные эксплуатационные части Министерства обороны Республики Казахстан;</w:t>
      </w:r>
    </w:p>
    <w:bookmarkEnd w:id="22"/>
    <w:bookmarkStart w:name="z50" w:id="23"/>
    <w:p>
      <w:pPr>
        <w:spacing w:after="0"/>
        <w:ind w:left="0"/>
        <w:jc w:val="both"/>
      </w:pPr>
      <w:r>
        <w:rPr>
          <w:rFonts w:ascii="Times New Roman"/>
          <w:b w:val="false"/>
          <w:i w:val="false"/>
          <w:color w:val="000000"/>
          <w:sz w:val="28"/>
        </w:rPr>
        <w:t>
      2) услугополучатель – военнослужащий Вооруженных Сил Республики Казахстан, за исключением военнослужащего срочной воинской службы, военнослужащего, проходящего воинскую службу в резерве, курсанта, слушателя, кадета, военнообязанного, призванного на воинские сборы;</w:t>
      </w:r>
    </w:p>
    <w:bookmarkEnd w:id="23"/>
    <w:bookmarkStart w:name="z51" w:id="24"/>
    <w:p>
      <w:pPr>
        <w:spacing w:after="0"/>
        <w:ind w:left="0"/>
        <w:jc w:val="both"/>
      </w:pPr>
      <w:r>
        <w:rPr>
          <w:rFonts w:ascii="Times New Roman"/>
          <w:b w:val="false"/>
          <w:i w:val="false"/>
          <w:color w:val="000000"/>
          <w:sz w:val="28"/>
        </w:rPr>
        <w:t>
      3) ответственный исполнитель услугодателя – должностное лицо, определенное руководителем услугодателя;</w:t>
      </w:r>
    </w:p>
    <w:bookmarkEnd w:id="24"/>
    <w:bookmarkStart w:name="z52" w:id="25"/>
    <w:p>
      <w:pPr>
        <w:spacing w:after="0"/>
        <w:ind w:left="0"/>
        <w:jc w:val="both"/>
      </w:pPr>
      <w:r>
        <w:rPr>
          <w:rFonts w:ascii="Times New Roman"/>
          <w:b w:val="false"/>
          <w:i w:val="false"/>
          <w:color w:val="000000"/>
          <w:sz w:val="28"/>
        </w:rPr>
        <w:t>
      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5"/>
    <w:bookmarkStart w:name="z53" w:id="26"/>
    <w:p>
      <w:pPr>
        <w:spacing w:after="0"/>
        <w:ind w:left="0"/>
        <w:jc w:val="both"/>
      </w:pPr>
      <w:r>
        <w:rPr>
          <w:rFonts w:ascii="Times New Roman"/>
          <w:b w:val="false"/>
          <w:i w:val="false"/>
          <w:color w:val="000000"/>
          <w:sz w:val="28"/>
        </w:rPr>
        <w:t>
      5) цифровая система ИШ АС МР – цифровая система "Интеграционный шлюз автоматизированной системы мобилизационных ресурсов" Министерства обороны Республики Казахстан.</w:t>
      </w:r>
    </w:p>
    <w:bookmarkEnd w:id="26"/>
    <w:bookmarkStart w:name="z54" w:id="27"/>
    <w:p>
      <w:pPr>
        <w:spacing w:after="0"/>
        <w:ind w:left="0"/>
        <w:jc w:val="left"/>
      </w:pPr>
      <w:r>
        <w:rPr>
          <w:rFonts w:ascii="Times New Roman"/>
          <w:b/>
          <w:i w:val="false"/>
          <w:color w:val="000000"/>
        </w:rPr>
        <w:t xml:space="preserve"> Глава 2. Порядок оказания государственной услуги</w:t>
      </w:r>
    </w:p>
    <w:bookmarkEnd w:id="27"/>
    <w:bookmarkStart w:name="z55" w:id="28"/>
    <w:p>
      <w:pPr>
        <w:spacing w:after="0"/>
        <w:ind w:left="0"/>
        <w:jc w:val="both"/>
      </w:pPr>
      <w:r>
        <w:rPr>
          <w:rFonts w:ascii="Times New Roman"/>
          <w:b w:val="false"/>
          <w:i w:val="false"/>
          <w:color w:val="000000"/>
          <w:sz w:val="28"/>
        </w:rPr>
        <w:t xml:space="preserve">
      3. Для получения государственной услуги услугополучатель через портал обращается с рапортом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подписанным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обновления, изменения или дополнения сведений услугополучатель предоставляет через портал рапорт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подписанный электронной цифровой подписью услугополучателя, либо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8"/>
    <w:bookmarkStart w:name="z56" w:id="29"/>
    <w:p>
      <w:pPr>
        <w:spacing w:after="0"/>
        <w:ind w:left="0"/>
        <w:jc w:val="both"/>
      </w:pPr>
      <w:r>
        <w:rPr>
          <w:rFonts w:ascii="Times New Roman"/>
          <w:b w:val="false"/>
          <w:i w:val="false"/>
          <w:color w:val="000000"/>
          <w:sz w:val="28"/>
        </w:rPr>
        <w:t xml:space="preserve">
      Основные требования к оказанию государственной услуги, результат оказания государственной услуги, основания для отказа в оказании государственной услуги, а также сведения с учетом особенностей оказания государственной услуги изложены в </w:t>
      </w:r>
      <w:r>
        <w:rPr>
          <w:rFonts w:ascii="Times New Roman"/>
          <w:b w:val="false"/>
          <w:i w:val="false"/>
          <w:color w:val="000000"/>
          <w:sz w:val="28"/>
        </w:rPr>
        <w:t>приложении 4</w:t>
      </w:r>
      <w:r>
        <w:rPr>
          <w:rFonts w:ascii="Times New Roman"/>
          <w:b w:val="false"/>
          <w:i w:val="false"/>
          <w:color w:val="000000"/>
          <w:sz w:val="28"/>
        </w:rPr>
        <w:t xml:space="preserve"> к Правилам (далее – Перечень).</w:t>
      </w:r>
    </w:p>
    <w:bookmarkEnd w:id="29"/>
    <w:bookmarkStart w:name="z57" w:id="30"/>
    <w:p>
      <w:pPr>
        <w:spacing w:after="0"/>
        <w:ind w:left="0"/>
        <w:jc w:val="both"/>
      </w:pPr>
      <w:r>
        <w:rPr>
          <w:rFonts w:ascii="Times New Roman"/>
          <w:b w:val="false"/>
          <w:i w:val="false"/>
          <w:color w:val="000000"/>
          <w:sz w:val="28"/>
        </w:rPr>
        <w:t>
      Перечень документов и сведений, истребуемых у услугополучателя для оказания государственной услуги (далее – документы), определен в пункте 10 Перечня.</w:t>
      </w:r>
    </w:p>
    <w:bookmarkEnd w:id="30"/>
    <w:bookmarkStart w:name="z58" w:id="31"/>
    <w:p>
      <w:pPr>
        <w:spacing w:after="0"/>
        <w:ind w:left="0"/>
        <w:jc w:val="both"/>
      </w:pPr>
      <w:r>
        <w:rPr>
          <w:rFonts w:ascii="Times New Roman"/>
          <w:b w:val="false"/>
          <w:i w:val="false"/>
          <w:color w:val="000000"/>
          <w:sz w:val="28"/>
        </w:rPr>
        <w:t>
      Оказание государственной услуги осуществляется с использованием цифровой системы ИШ АС МР, которая обеспечивает прием и регистрацию рапортов и прилагаемых к ним документов, обработку и передачу указанных рапортов и документов услугодателю, формирование результата оказания государственной услуги, направление результата оказания государственной услуги услугополучателю через портал "цифрового правительства".</w:t>
      </w:r>
    </w:p>
    <w:bookmarkEnd w:id="31"/>
    <w:bookmarkStart w:name="z59" w:id="32"/>
    <w:p>
      <w:pPr>
        <w:spacing w:after="0"/>
        <w:ind w:left="0"/>
        <w:jc w:val="both"/>
      </w:pPr>
      <w:r>
        <w:rPr>
          <w:rFonts w:ascii="Times New Roman"/>
          <w:b w:val="false"/>
          <w:i w:val="false"/>
          <w:color w:val="000000"/>
          <w:sz w:val="28"/>
        </w:rPr>
        <w:t>
      4. В "личном кабинете" услугополучателя отображается информация о статусе рассмотрения запроса на оказание государственной услуги.</w:t>
      </w:r>
    </w:p>
    <w:bookmarkEnd w:id="32"/>
    <w:bookmarkStart w:name="z60" w:id="33"/>
    <w:p>
      <w:pPr>
        <w:spacing w:after="0"/>
        <w:ind w:left="0"/>
        <w:jc w:val="both"/>
      </w:pPr>
      <w:r>
        <w:rPr>
          <w:rFonts w:ascii="Times New Roman"/>
          <w:b w:val="false"/>
          <w:i w:val="false"/>
          <w:color w:val="000000"/>
          <w:sz w:val="28"/>
        </w:rPr>
        <w:t>
      Услугодатель приостанавливает процесс оказания государственной услуги в случаях обнаружения ошибок или неточностей в рапорте и (или) документах, представленных услугополучателем, их несоответствия требованиям по форме и содержанию, представления неполного пакета документов, предусмотренных пунктом 10 Перечня.</w:t>
      </w:r>
    </w:p>
    <w:bookmarkEnd w:id="33"/>
    <w:bookmarkStart w:name="z61" w:id="34"/>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не позднее 2 (двух) рабочих дней со дня получения уведомления.</w:t>
      </w:r>
    </w:p>
    <w:bookmarkEnd w:id="34"/>
    <w:bookmarkStart w:name="z62" w:id="35"/>
    <w:p>
      <w:pPr>
        <w:spacing w:after="0"/>
        <w:ind w:left="0"/>
        <w:jc w:val="both"/>
      </w:pPr>
      <w:r>
        <w:rPr>
          <w:rFonts w:ascii="Times New Roman"/>
          <w:b w:val="false"/>
          <w:i w:val="false"/>
          <w:color w:val="000000"/>
          <w:sz w:val="28"/>
        </w:rPr>
        <w:t>
      В случае устранения недостатков днем приема рапорта и (или) документов на получение государственной услуги считается день первоначального обращения услугополучателя.</w:t>
      </w:r>
    </w:p>
    <w:bookmarkEnd w:id="35"/>
    <w:bookmarkStart w:name="z63" w:id="36"/>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36"/>
    <w:bookmarkStart w:name="z64" w:id="37"/>
    <w:p>
      <w:pPr>
        <w:spacing w:after="0"/>
        <w:ind w:left="0"/>
        <w:jc w:val="both"/>
      </w:pPr>
      <w:r>
        <w:rPr>
          <w:rFonts w:ascii="Times New Roman"/>
          <w:b w:val="false"/>
          <w:i w:val="false"/>
          <w:color w:val="000000"/>
          <w:sz w:val="28"/>
        </w:rPr>
        <w:t>
      В случае неустранения выявленных недостатков услугодатель отказывает в приеме заявления и документов.</w:t>
      </w:r>
    </w:p>
    <w:bookmarkEnd w:id="37"/>
    <w:bookmarkStart w:name="z65" w:id="38"/>
    <w:p>
      <w:pPr>
        <w:spacing w:after="0"/>
        <w:ind w:left="0"/>
        <w:jc w:val="both"/>
      </w:pPr>
      <w:r>
        <w:rPr>
          <w:rFonts w:ascii="Times New Roman"/>
          <w:b w:val="false"/>
          <w:i w:val="false"/>
          <w:color w:val="000000"/>
          <w:sz w:val="28"/>
        </w:rPr>
        <w:t xml:space="preserve">
      5. При предоставлении услугополучателем полного пакета документов ответственный исполнитель услугодателя рассматривает документы на соответствие требованиям настоящих </w:t>
      </w:r>
      <w:r>
        <w:rPr>
          <w:rFonts w:ascii="Times New Roman"/>
          <w:b w:val="false"/>
          <w:i w:val="false"/>
          <w:color w:val="000000"/>
          <w:sz w:val="28"/>
        </w:rPr>
        <w:t>Правил</w:t>
      </w:r>
      <w:r>
        <w:rPr>
          <w:rFonts w:ascii="Times New Roman"/>
          <w:b w:val="false"/>
          <w:i w:val="false"/>
          <w:color w:val="000000"/>
          <w:sz w:val="28"/>
        </w:rPr>
        <w:t xml:space="preserve">. </w:t>
      </w:r>
    </w:p>
    <w:bookmarkEnd w:id="38"/>
    <w:bookmarkStart w:name="z66" w:id="39"/>
    <w:p>
      <w:pPr>
        <w:spacing w:after="0"/>
        <w:ind w:left="0"/>
        <w:jc w:val="both"/>
      </w:pPr>
      <w:r>
        <w:rPr>
          <w:rFonts w:ascii="Times New Roman"/>
          <w:b w:val="false"/>
          <w:i w:val="false"/>
          <w:color w:val="000000"/>
          <w:sz w:val="28"/>
        </w:rPr>
        <w:t>
      Рассмотрение документов и выдача результата оказания государственной услуги осуществляется в срок не позднее 15 (пятнадцати) рабочих дней с даты приема рапорта (заявления).</w:t>
      </w:r>
    </w:p>
    <w:bookmarkEnd w:id="39"/>
    <w:bookmarkStart w:name="z67" w:id="40"/>
    <w:p>
      <w:pPr>
        <w:spacing w:after="0"/>
        <w:ind w:left="0"/>
        <w:jc w:val="both"/>
      </w:pPr>
      <w:r>
        <w:rPr>
          <w:rFonts w:ascii="Times New Roman"/>
          <w:b w:val="false"/>
          <w:i w:val="false"/>
          <w:color w:val="000000"/>
          <w:sz w:val="28"/>
        </w:rPr>
        <w:t>
      Результат оказания государственной услуги определен в пункте 7 Перечня.</w:t>
      </w:r>
    </w:p>
    <w:bookmarkEnd w:id="40"/>
    <w:bookmarkStart w:name="z68" w:id="41"/>
    <w:p>
      <w:pPr>
        <w:spacing w:after="0"/>
        <w:ind w:left="0"/>
        <w:jc w:val="both"/>
      </w:pPr>
      <w:r>
        <w:rPr>
          <w:rFonts w:ascii="Times New Roman"/>
          <w:b w:val="false"/>
          <w:i w:val="false"/>
          <w:color w:val="000000"/>
          <w:sz w:val="28"/>
        </w:rPr>
        <w:t>
      Результат оказания государственной услуги в электронном виде отображается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bookmarkEnd w:id="41"/>
    <w:bookmarkStart w:name="z69" w:id="42"/>
    <w:p>
      <w:pPr>
        <w:spacing w:after="0"/>
        <w:ind w:left="0"/>
        <w:jc w:val="both"/>
      </w:pPr>
      <w:r>
        <w:rPr>
          <w:rFonts w:ascii="Times New Roman"/>
          <w:b w:val="false"/>
          <w:i w:val="false"/>
          <w:color w:val="000000"/>
          <w:sz w:val="28"/>
        </w:rPr>
        <w:t xml:space="preserve">
      6. В случае выявления оснований для отказа в оказании государственной услуги в "личном кабинете" услугополучателя отображается ответ с указанием причин отказа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При отказе в оказании государственной услуги заслушивание с услугополучателем не проводится.</w:t>
      </w:r>
    </w:p>
    <w:bookmarkEnd w:id="42"/>
    <w:bookmarkStart w:name="z70" w:id="43"/>
    <w:p>
      <w:pPr>
        <w:spacing w:after="0"/>
        <w:ind w:left="0"/>
        <w:jc w:val="both"/>
      </w:pPr>
      <w:r>
        <w:rPr>
          <w:rFonts w:ascii="Times New Roman"/>
          <w:b w:val="false"/>
          <w:i w:val="false"/>
          <w:color w:val="000000"/>
          <w:sz w:val="28"/>
        </w:rPr>
        <w:t>
      В случае устранения услугополучателем причин, послуживших основанием для отказа в оказании государственной услуги, услугополучатель может повторно обратиться за получением государственной услуги.</w:t>
      </w:r>
    </w:p>
    <w:bookmarkEnd w:id="43"/>
    <w:bookmarkStart w:name="z71" w:id="44"/>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 Республики Казахстан "О государственных и социально ответственных услугах" услугодатель обеспечивает внесение данных в цифровую систему мониторинга оказания государственных услуг о стадии их оказания в порядке, установленном уполномоченным органом в сфере цифровизации. </w:t>
      </w:r>
    </w:p>
    <w:bookmarkEnd w:id="44"/>
    <w:bookmarkStart w:name="z72" w:id="45"/>
    <w:p>
      <w:pPr>
        <w:spacing w:after="0"/>
        <w:ind w:left="0"/>
        <w:jc w:val="both"/>
      </w:pPr>
      <w:r>
        <w:rPr>
          <w:rFonts w:ascii="Times New Roman"/>
          <w:b w:val="false"/>
          <w:i w:val="false"/>
          <w:color w:val="000000"/>
          <w:sz w:val="28"/>
        </w:rPr>
        <w:t>
      При внесении изменений и (или) дополнений в Правила Министерство обороны Республики Казахстан направляет оператору "цифрового правительства", в Единый контакт-центр и услугодателю информацию о таких изменениях и (или) дополнениях в течение 3 (трех) рабочих дней с даты их утверждения или изменения.</w:t>
      </w:r>
    </w:p>
    <w:bookmarkEnd w:id="45"/>
    <w:bookmarkStart w:name="z73" w:id="4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w:t>
      </w:r>
    </w:p>
    <w:bookmarkEnd w:id="46"/>
    <w:bookmarkStart w:name="z74" w:id="47"/>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7"/>
    <w:bookmarkStart w:name="z75" w:id="4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8"/>
    <w:bookmarkStart w:name="z76" w:id="49"/>
    <w:p>
      <w:pPr>
        <w:spacing w:after="0"/>
        <w:ind w:left="0"/>
        <w:jc w:val="both"/>
      </w:pPr>
      <w:r>
        <w:rPr>
          <w:rFonts w:ascii="Times New Roman"/>
          <w:b w:val="false"/>
          <w:i w:val="false"/>
          <w:color w:val="000000"/>
          <w:sz w:val="28"/>
        </w:rPr>
        <w:t>
      9.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49"/>
    <w:bookmarkStart w:name="z77" w:id="50"/>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чьи административный акт, административное действие (бездействие) обжалуются, может не направлять жалобу в орган, рассматривающий жалобу, если он в течение 3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50"/>
    <w:bookmarkStart w:name="z78" w:id="51"/>
    <w:p>
      <w:pPr>
        <w:spacing w:after="0"/>
        <w:ind w:left="0"/>
        <w:jc w:val="both"/>
      </w:pPr>
      <w:r>
        <w:rPr>
          <w:rFonts w:ascii="Times New Roman"/>
          <w:b w:val="false"/>
          <w:i w:val="false"/>
          <w:color w:val="000000"/>
          <w:sz w:val="28"/>
        </w:rPr>
        <w:t xml:space="preserve">
      10.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51"/>
    <w:bookmarkStart w:name="z79" w:id="52"/>
    <w:p>
      <w:pPr>
        <w:spacing w:after="0"/>
        <w:ind w:left="0"/>
        <w:jc w:val="both"/>
      </w:pPr>
      <w:r>
        <w:rPr>
          <w:rFonts w:ascii="Times New Roman"/>
          <w:b w:val="false"/>
          <w:i w:val="false"/>
          <w:color w:val="000000"/>
          <w:sz w:val="28"/>
        </w:rPr>
        <w:t>
      11.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2"/>
    <w:bookmarkStart w:name="z80" w:id="53"/>
    <w:p>
      <w:pPr>
        <w:spacing w:after="0"/>
        <w:ind w:left="0"/>
        <w:jc w:val="both"/>
      </w:pPr>
      <w:r>
        <w:rPr>
          <w:rFonts w:ascii="Times New Roman"/>
          <w:b w:val="false"/>
          <w:i w:val="false"/>
          <w:color w:val="000000"/>
          <w:sz w:val="28"/>
        </w:rPr>
        <w:t>
      12. Если иное не предусмотрено законом, обращение в суд допускается после обжалования в досудебном порядке.</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9" w:id="54"/>
    <w:p>
      <w:pPr>
        <w:spacing w:after="0"/>
        <w:ind w:left="0"/>
        <w:jc w:val="both"/>
      </w:pPr>
      <w:r>
        <w:rPr>
          <w:rFonts w:ascii="Times New Roman"/>
          <w:b w:val="false"/>
          <w:i w:val="false"/>
          <w:color w:val="000000"/>
          <w:sz w:val="28"/>
        </w:rPr>
        <w:t>
      Форма</w:t>
      </w:r>
    </w:p>
    <w:bookmarkEnd w:id="54"/>
    <w:bookmarkStart w:name="z9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56"/>
    <w:p>
      <w:pPr>
        <w:spacing w:after="0"/>
        <w:ind w:left="0"/>
        <w:jc w:val="both"/>
      </w:pPr>
      <w:r>
        <w:rPr>
          <w:rFonts w:ascii="Times New Roman"/>
          <w:b w:val="false"/>
          <w:i w:val="false"/>
          <w:color w:val="000000"/>
          <w:sz w:val="28"/>
        </w:rPr>
        <w:t>
      №________ "Регистрационный номер" _________ "Дата подачи рапорта"</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Начальнику ____________ </w:t>
            </w:r>
            <w:r>
              <w:br/>
            </w:r>
            <w:r>
              <w:rPr>
                <w:rFonts w:ascii="Times New Roman"/>
                <w:b w:val="false"/>
                <w:i w:val="false"/>
                <w:color w:val="000000"/>
                <w:sz w:val="20"/>
              </w:rPr>
              <w:t>(наименование)</w:t>
            </w:r>
            <w:r>
              <w:br/>
            </w:r>
            <w:r>
              <w:rPr>
                <w:rFonts w:ascii="Times New Roman"/>
                <w:b w:val="false"/>
                <w:i w:val="false"/>
                <w:color w:val="000000"/>
                <w:sz w:val="20"/>
              </w:rPr>
              <w:t xml:space="preserve">районной эксплуатационной </w:t>
            </w:r>
            <w:r>
              <w:br/>
            </w:r>
            <w:r>
              <w:rPr>
                <w:rFonts w:ascii="Times New Roman"/>
                <w:b w:val="false"/>
                <w:i w:val="false"/>
                <w:color w:val="000000"/>
                <w:sz w:val="20"/>
              </w:rPr>
              <w:t>части</w:t>
            </w:r>
            <w:r>
              <w:br/>
            </w:r>
            <w:r>
              <w:rPr>
                <w:rFonts w:ascii="Times New Roman"/>
                <w:b w:val="false"/>
                <w:i w:val="false"/>
                <w:color w:val="000000"/>
                <w:sz w:val="20"/>
              </w:rPr>
              <w:t>от военнослужащего (ей)</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(воинское звание, фамилия, имя, </w:t>
            </w:r>
            <w:r>
              <w:br/>
            </w:r>
            <w:r>
              <w:rPr>
                <w:rFonts w:ascii="Times New Roman"/>
                <w:b w:val="false"/>
                <w:i w:val="false"/>
                <w:color w:val="000000"/>
                <w:sz w:val="20"/>
              </w:rPr>
              <w:t>отчество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(войсковой части)</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Рапорт</w:t>
      </w:r>
    </w:p>
    <w:bookmarkStart w:name="z104" w:id="57"/>
    <w:p>
      <w:pPr>
        <w:spacing w:after="0"/>
        <w:ind w:left="0"/>
        <w:jc w:val="both"/>
      </w:pPr>
      <w:r>
        <w:rPr>
          <w:rFonts w:ascii="Times New Roman"/>
          <w:b w:val="false"/>
          <w:i w:val="false"/>
          <w:color w:val="000000"/>
          <w:sz w:val="28"/>
        </w:rPr>
        <w:t xml:space="preserve">
      Прошу Вас поставить меня и членов моей семьи на учет, нуждающихся в служебном жилище в населенном пункте________________________ для реализации своего права на жилище, предусмотренного </w:t>
      </w:r>
      <w:r>
        <w:rPr>
          <w:rFonts w:ascii="Times New Roman"/>
          <w:b w:val="false"/>
          <w:i w:val="false"/>
          <w:color w:val="000000"/>
          <w:sz w:val="28"/>
        </w:rPr>
        <w:t>статьей 101-1</w:t>
      </w:r>
      <w:r>
        <w:rPr>
          <w:rFonts w:ascii="Times New Roman"/>
          <w:b w:val="false"/>
          <w:i w:val="false"/>
          <w:color w:val="000000"/>
          <w:sz w:val="28"/>
        </w:rPr>
        <w:t xml:space="preserve"> Закона Республики Казахстан "О жилищных отношениях" для получения служебного жилища. </w:t>
      </w:r>
    </w:p>
    <w:bookmarkEnd w:id="57"/>
    <w:bookmarkStart w:name="z105" w:id="58"/>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хранение и использование сведений, составляющих охраняемую законом тайну, содержащихся в цифровых системах "</w:t>
      </w:r>
      <w:r>
        <w:rPr>
          <w:rFonts w:ascii="Times New Roman"/>
          <w:b w:val="false"/>
          <w:i w:val="false"/>
          <w:color w:val="000000"/>
          <w:sz w:val="28"/>
        </w:rPr>
        <w:t>Запись акта гражданского состояния</w:t>
      </w:r>
      <w:r>
        <w:rPr>
          <w:rFonts w:ascii="Times New Roman"/>
          <w:b w:val="false"/>
          <w:i w:val="false"/>
          <w:color w:val="000000"/>
          <w:sz w:val="28"/>
        </w:rPr>
        <w:t>", "</w:t>
      </w:r>
      <w:r>
        <w:rPr>
          <w:rFonts w:ascii="Times New Roman"/>
          <w:b w:val="false"/>
          <w:i w:val="false"/>
          <w:color w:val="000000"/>
          <w:sz w:val="28"/>
        </w:rPr>
        <w:t>Единый государственный кадастр недвижимости</w:t>
      </w:r>
      <w:r>
        <w:rPr>
          <w:rFonts w:ascii="Times New Roman"/>
          <w:b w:val="false"/>
          <w:i w:val="false"/>
          <w:color w:val="000000"/>
          <w:sz w:val="28"/>
        </w:rPr>
        <w:t>", "Государственная база данных физических лиц", "Казреестр", "</w:t>
      </w:r>
      <w:r>
        <w:rPr>
          <w:rFonts w:ascii="Times New Roman"/>
          <w:b w:val="false"/>
          <w:i w:val="false"/>
          <w:color w:val="000000"/>
          <w:sz w:val="28"/>
        </w:rPr>
        <w:t>Реестр государственного имущества</w:t>
      </w:r>
      <w:r>
        <w:rPr>
          <w:rFonts w:ascii="Times New Roman"/>
          <w:b w:val="false"/>
          <w:i w:val="false"/>
          <w:color w:val="000000"/>
          <w:sz w:val="28"/>
        </w:rPr>
        <w:t>", "База мобильных граждан", при оказании государственных услуг с последующей актуализацией персональных данных до обеспечения служебным жилищем, если иное не предусмотрено законами Республики Казахстан.</w:t>
      </w:r>
    </w:p>
    <w:bookmarkEnd w:id="58"/>
    <w:bookmarkStart w:name="z10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15" w:id="60"/>
    <w:p>
      <w:pPr>
        <w:spacing w:after="0"/>
        <w:ind w:left="0"/>
        <w:jc w:val="both"/>
      </w:pPr>
      <w:r>
        <w:rPr>
          <w:rFonts w:ascii="Times New Roman"/>
          <w:b w:val="false"/>
          <w:i w:val="false"/>
          <w:color w:val="000000"/>
          <w:sz w:val="28"/>
        </w:rPr>
        <w:t>
      Форма</w:t>
      </w:r>
    </w:p>
    <w:bookmarkEnd w:id="60"/>
    <w:bookmarkStart w:name="z11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7" w:id="62"/>
    <w:p>
      <w:pPr>
        <w:spacing w:after="0"/>
        <w:ind w:left="0"/>
        <w:jc w:val="both"/>
      </w:pPr>
      <w:r>
        <w:rPr>
          <w:rFonts w:ascii="Times New Roman"/>
          <w:b w:val="false"/>
          <w:i w:val="false"/>
          <w:color w:val="000000"/>
          <w:sz w:val="28"/>
        </w:rPr>
        <w:t>
      №________ "Регистрационный номер" _________ "Дата подачи рапорта"</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Начальнику </w:t>
            </w:r>
            <w:r>
              <w:br/>
            </w:r>
            <w:r>
              <w:rPr>
                <w:rFonts w:ascii="Times New Roman"/>
                <w:b w:val="false"/>
                <w:i w:val="false"/>
                <w:color w:val="000000"/>
                <w:sz w:val="20"/>
              </w:rPr>
              <w:t xml:space="preserve">____________________ </w:t>
            </w:r>
            <w:r>
              <w:br/>
            </w:r>
            <w:r>
              <w:rPr>
                <w:rFonts w:ascii="Times New Roman"/>
                <w:b w:val="false"/>
                <w:i w:val="false"/>
                <w:color w:val="000000"/>
                <w:sz w:val="20"/>
              </w:rPr>
              <w:t>(наименование)</w:t>
            </w:r>
            <w:r>
              <w:br/>
            </w:r>
            <w:r>
              <w:rPr>
                <w:rFonts w:ascii="Times New Roman"/>
                <w:b w:val="false"/>
                <w:i w:val="false"/>
                <w:color w:val="000000"/>
                <w:sz w:val="20"/>
              </w:rPr>
              <w:t xml:space="preserve">районной эксплуатационной </w:t>
            </w:r>
            <w:r>
              <w:br/>
            </w:r>
            <w:r>
              <w:rPr>
                <w:rFonts w:ascii="Times New Roman"/>
                <w:b w:val="false"/>
                <w:i w:val="false"/>
                <w:color w:val="000000"/>
                <w:sz w:val="20"/>
              </w:rPr>
              <w:t>части</w:t>
            </w:r>
            <w:r>
              <w:br/>
            </w:r>
            <w:r>
              <w:rPr>
                <w:rFonts w:ascii="Times New Roman"/>
                <w:b w:val="false"/>
                <w:i w:val="false"/>
                <w:color w:val="000000"/>
                <w:sz w:val="20"/>
              </w:rPr>
              <w:t>от военнослужащего (ей)</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(воинское звание, фамилия, имя, </w:t>
            </w:r>
            <w:r>
              <w:br/>
            </w:r>
            <w:r>
              <w:rPr>
                <w:rFonts w:ascii="Times New Roman"/>
                <w:b w:val="false"/>
                <w:i w:val="false"/>
                <w:color w:val="000000"/>
                <w:sz w:val="20"/>
              </w:rPr>
              <w:t>отчество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(войсковой части)</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29" w:id="63"/>
    <w:p>
      <w:pPr>
        <w:spacing w:after="0"/>
        <w:ind w:left="0"/>
        <w:jc w:val="left"/>
      </w:pPr>
      <w:r>
        <w:rPr>
          <w:rFonts w:ascii="Times New Roman"/>
          <w:b/>
          <w:i w:val="false"/>
          <w:color w:val="000000"/>
        </w:rPr>
        <w:t xml:space="preserve"> Рапорт</w:t>
      </w:r>
    </w:p>
    <w:bookmarkEnd w:id="63"/>
    <w:bookmarkStart w:name="z130" w:id="64"/>
    <w:p>
      <w:pPr>
        <w:spacing w:after="0"/>
        <w:ind w:left="0"/>
        <w:jc w:val="both"/>
      </w:pPr>
      <w:r>
        <w:rPr>
          <w:rFonts w:ascii="Times New Roman"/>
          <w:b w:val="false"/>
          <w:i w:val="false"/>
          <w:color w:val="000000"/>
          <w:sz w:val="28"/>
        </w:rPr>
        <w:t xml:space="preserve">
      Прошу Вас поставить меня и членов моей семьи на учет, нуждающихся в служебном жилище в населенном пункте________________________ для реализации своего права на жилище, предусмотренного </w:t>
      </w:r>
      <w:r>
        <w:rPr>
          <w:rFonts w:ascii="Times New Roman"/>
          <w:b w:val="false"/>
          <w:i w:val="false"/>
          <w:color w:val="000000"/>
          <w:sz w:val="28"/>
        </w:rPr>
        <w:t>статьей 101-1</w:t>
      </w:r>
      <w:r>
        <w:rPr>
          <w:rFonts w:ascii="Times New Roman"/>
          <w:b w:val="false"/>
          <w:i w:val="false"/>
          <w:color w:val="000000"/>
          <w:sz w:val="28"/>
        </w:rPr>
        <w:t xml:space="preserve"> Закона Республики Казахстан "О жилищных отношениях" для назначения текущих жилищных выплат. </w:t>
      </w:r>
    </w:p>
    <w:bookmarkEnd w:id="64"/>
    <w:bookmarkStart w:name="z131" w:id="65"/>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хранение и использование сведений, составляющих охраняемую законом тайну, содержащихся в цифровых системах "</w:t>
      </w:r>
      <w:r>
        <w:rPr>
          <w:rFonts w:ascii="Times New Roman"/>
          <w:b w:val="false"/>
          <w:i w:val="false"/>
          <w:color w:val="000000"/>
          <w:sz w:val="28"/>
        </w:rPr>
        <w:t>Запись акта гражданского состояния</w:t>
      </w:r>
      <w:r>
        <w:rPr>
          <w:rFonts w:ascii="Times New Roman"/>
          <w:b w:val="false"/>
          <w:i w:val="false"/>
          <w:color w:val="000000"/>
          <w:sz w:val="28"/>
        </w:rPr>
        <w:t>", "</w:t>
      </w:r>
      <w:r>
        <w:rPr>
          <w:rFonts w:ascii="Times New Roman"/>
          <w:b w:val="false"/>
          <w:i w:val="false"/>
          <w:color w:val="000000"/>
          <w:sz w:val="28"/>
        </w:rPr>
        <w:t>Единый государственный кадастр недвижимости</w:t>
      </w:r>
      <w:r>
        <w:rPr>
          <w:rFonts w:ascii="Times New Roman"/>
          <w:b w:val="false"/>
          <w:i w:val="false"/>
          <w:color w:val="000000"/>
          <w:sz w:val="28"/>
        </w:rPr>
        <w:t>", "Государственная база данных физических лиц", "Казреестр", "</w:t>
      </w:r>
      <w:r>
        <w:rPr>
          <w:rFonts w:ascii="Times New Roman"/>
          <w:b w:val="false"/>
          <w:i w:val="false"/>
          <w:color w:val="000000"/>
          <w:sz w:val="28"/>
        </w:rPr>
        <w:t>Реестр государственного имущества</w:t>
      </w:r>
      <w:r>
        <w:rPr>
          <w:rFonts w:ascii="Times New Roman"/>
          <w:b w:val="false"/>
          <w:i w:val="false"/>
          <w:color w:val="000000"/>
          <w:sz w:val="28"/>
        </w:rPr>
        <w:t>", "База мобильных граждан", при оказании государственных услуг с последующей актуализацией персональных данных до назначения текущих жилищных выплат, если иное не предусмотрено законами Республики Казахстан.</w:t>
      </w:r>
    </w:p>
    <w:bookmarkEnd w:id="65"/>
    <w:bookmarkStart w:name="z13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 Республики</w:t>
            </w:r>
            <w:r>
              <w:br/>
            </w:r>
            <w:r>
              <w:rPr>
                <w:rFonts w:ascii="Times New Roman"/>
                <w:b w:val="false"/>
                <w:i w:val="false"/>
                <w:color w:val="000000"/>
                <w:sz w:val="20"/>
              </w:rPr>
              <w:t>Казахстан"</w:t>
            </w:r>
          </w:p>
        </w:tc>
      </w:tr>
    </w:tbl>
    <w:bookmarkStart w:name="z140" w:id="67"/>
    <w:p>
      <w:pPr>
        <w:spacing w:after="0"/>
        <w:ind w:left="0"/>
        <w:jc w:val="both"/>
      </w:pPr>
      <w:r>
        <w:rPr>
          <w:rFonts w:ascii="Times New Roman"/>
          <w:b w:val="false"/>
          <w:i w:val="false"/>
          <w:color w:val="000000"/>
          <w:sz w:val="28"/>
        </w:rPr>
        <w:t>
      Форма</w:t>
      </w:r>
    </w:p>
    <w:bookmarkEnd w:id="67"/>
    <w:bookmarkStart w:name="z14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2" w:id="69"/>
    <w:p>
      <w:pPr>
        <w:spacing w:after="0"/>
        <w:ind w:left="0"/>
        <w:jc w:val="both"/>
      </w:pPr>
      <w:r>
        <w:rPr>
          <w:rFonts w:ascii="Times New Roman"/>
          <w:b w:val="false"/>
          <w:i w:val="false"/>
          <w:color w:val="000000"/>
          <w:sz w:val="28"/>
        </w:rPr>
        <w:t>
      №________ "Регистрационный номер" _________ "Дата подачи рапорта"</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Начальнику </w:t>
            </w:r>
            <w:r>
              <w:br/>
            </w:r>
            <w:r>
              <w:rPr>
                <w:rFonts w:ascii="Times New Roman"/>
                <w:b w:val="false"/>
                <w:i w:val="false"/>
                <w:color w:val="000000"/>
                <w:sz w:val="20"/>
              </w:rPr>
              <w:t>____________________</w:t>
            </w:r>
            <w:r>
              <w:br/>
            </w:r>
            <w:r>
              <w:rPr>
                <w:rFonts w:ascii="Times New Roman"/>
                <w:b w:val="false"/>
                <w:i w:val="false"/>
                <w:color w:val="000000"/>
                <w:sz w:val="20"/>
              </w:rPr>
              <w:t>(наименование)</w:t>
            </w:r>
            <w:r>
              <w:br/>
            </w:r>
            <w:r>
              <w:rPr>
                <w:rFonts w:ascii="Times New Roman"/>
                <w:b w:val="false"/>
                <w:i w:val="false"/>
                <w:color w:val="000000"/>
                <w:sz w:val="20"/>
              </w:rPr>
              <w:t xml:space="preserve">районной эксплуатационной </w:t>
            </w:r>
            <w:r>
              <w:br/>
            </w:r>
            <w:r>
              <w:rPr>
                <w:rFonts w:ascii="Times New Roman"/>
                <w:b w:val="false"/>
                <w:i w:val="false"/>
                <w:color w:val="000000"/>
                <w:sz w:val="20"/>
              </w:rPr>
              <w:t>части</w:t>
            </w:r>
            <w:r>
              <w:br/>
            </w:r>
            <w:r>
              <w:rPr>
                <w:rFonts w:ascii="Times New Roman"/>
                <w:b w:val="false"/>
                <w:i w:val="false"/>
                <w:color w:val="000000"/>
                <w:sz w:val="20"/>
              </w:rPr>
              <w:t>от военнослужащего (ей)</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(воинское звание, фамилия, имя, </w:t>
            </w:r>
            <w:r>
              <w:br/>
            </w:r>
            <w:r>
              <w:rPr>
                <w:rFonts w:ascii="Times New Roman"/>
                <w:b w:val="false"/>
                <w:i w:val="false"/>
                <w:color w:val="000000"/>
                <w:sz w:val="20"/>
              </w:rPr>
              <w:t>отчество (при его наличии)</w:t>
            </w:r>
            <w:r>
              <w:br/>
            </w:r>
            <w:r>
              <w:rPr>
                <w:rFonts w:ascii="Times New Roman"/>
                <w:b w:val="false"/>
                <w:i w:val="false"/>
                <w:color w:val="000000"/>
                <w:sz w:val="20"/>
              </w:rPr>
              <w:t xml:space="preserve">услугополучателя)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(наименование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(войсковой части)</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53" w:id="70"/>
    <w:p>
      <w:pPr>
        <w:spacing w:after="0"/>
        <w:ind w:left="0"/>
        <w:jc w:val="left"/>
      </w:pPr>
      <w:r>
        <w:rPr>
          <w:rFonts w:ascii="Times New Roman"/>
          <w:b/>
          <w:i w:val="false"/>
          <w:color w:val="000000"/>
        </w:rPr>
        <w:t xml:space="preserve"> Рапорт</w:t>
      </w:r>
    </w:p>
    <w:bookmarkEnd w:id="70"/>
    <w:bookmarkStart w:name="z154" w:id="71"/>
    <w:p>
      <w:pPr>
        <w:spacing w:after="0"/>
        <w:ind w:left="0"/>
        <w:jc w:val="both"/>
      </w:pPr>
      <w:r>
        <w:rPr>
          <w:rFonts w:ascii="Times New Roman"/>
          <w:b w:val="false"/>
          <w:i w:val="false"/>
          <w:color w:val="000000"/>
          <w:sz w:val="28"/>
        </w:rPr>
        <w:t xml:space="preserve">
      Прошу Вас изменить мои сведения либо сведения членов моей семьи, представленные ранее с рапортом на постановку меня и членов моей семьи на учет нуждающихся в служебном жилище для предоставления служебного жилища из жилищного фонда ВС РК и (или) для получения текущих жилищных выплат в соответствии </w:t>
      </w:r>
      <w:r>
        <w:rPr>
          <w:rFonts w:ascii="Times New Roman"/>
          <w:b w:val="false"/>
          <w:i w:val="false"/>
          <w:color w:val="000000"/>
          <w:sz w:val="28"/>
        </w:rPr>
        <w:t>статье 101- 1</w:t>
      </w:r>
      <w:r>
        <w:rPr>
          <w:rFonts w:ascii="Times New Roman"/>
          <w:b w:val="false"/>
          <w:i w:val="false"/>
          <w:color w:val="000000"/>
          <w:sz w:val="28"/>
        </w:rPr>
        <w:t xml:space="preserve"> Закона Республики Казахстан "О жилищных отношениях":</w:t>
      </w:r>
    </w:p>
    <w:bookmarkEnd w:id="71"/>
    <w:bookmarkStart w:name="z155" w:id="72"/>
    <w:p>
      <w:pPr>
        <w:spacing w:after="0"/>
        <w:ind w:left="0"/>
        <w:jc w:val="both"/>
      </w:pPr>
      <w:r>
        <w:rPr>
          <w:rFonts w:ascii="Times New Roman"/>
          <w:b w:val="false"/>
          <w:i w:val="false"/>
          <w:color w:val="000000"/>
          <w:sz w:val="28"/>
        </w:rPr>
        <w:t>
      1. ИИН заявителя: __________________________________________________________;</w:t>
      </w:r>
    </w:p>
    <w:bookmarkEnd w:id="72"/>
    <w:bookmarkStart w:name="z156" w:id="73"/>
    <w:p>
      <w:pPr>
        <w:spacing w:after="0"/>
        <w:ind w:left="0"/>
        <w:jc w:val="both"/>
      </w:pPr>
      <w:r>
        <w:rPr>
          <w:rFonts w:ascii="Times New Roman"/>
          <w:b w:val="false"/>
          <w:i w:val="false"/>
          <w:color w:val="000000"/>
          <w:sz w:val="28"/>
        </w:rPr>
        <w:t>
      2. ИИН члена семьи (по которому обновляются данные): __________________________________________________________;</w:t>
      </w:r>
    </w:p>
    <w:bookmarkEnd w:id="73"/>
    <w:bookmarkStart w:name="z157" w:id="74"/>
    <w:p>
      <w:pPr>
        <w:spacing w:after="0"/>
        <w:ind w:left="0"/>
        <w:jc w:val="both"/>
      </w:pPr>
      <w:r>
        <w:rPr>
          <w:rFonts w:ascii="Times New Roman"/>
          <w:b w:val="false"/>
          <w:i w:val="false"/>
          <w:color w:val="000000"/>
          <w:sz w:val="28"/>
        </w:rPr>
        <w:t>
      3. причина изменения, обновления либо дополнения данных и подтверждающий документ: _____________________________________________________________________.</w:t>
      </w:r>
    </w:p>
    <w:bookmarkEnd w:id="74"/>
    <w:bookmarkStart w:name="z158" w:id="75"/>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хранение и использование сведений, составляющих охраняемую законом тайну, содержащихся в цифровых системах "</w:t>
      </w:r>
      <w:r>
        <w:rPr>
          <w:rFonts w:ascii="Times New Roman"/>
          <w:b w:val="false"/>
          <w:i w:val="false"/>
          <w:color w:val="000000"/>
          <w:sz w:val="28"/>
        </w:rPr>
        <w:t>Запись акта гражданского состояния</w:t>
      </w:r>
      <w:r>
        <w:rPr>
          <w:rFonts w:ascii="Times New Roman"/>
          <w:b w:val="false"/>
          <w:i w:val="false"/>
          <w:color w:val="000000"/>
          <w:sz w:val="28"/>
        </w:rPr>
        <w:t>", "</w:t>
      </w:r>
      <w:r>
        <w:rPr>
          <w:rFonts w:ascii="Times New Roman"/>
          <w:b w:val="false"/>
          <w:i w:val="false"/>
          <w:color w:val="000000"/>
          <w:sz w:val="28"/>
        </w:rPr>
        <w:t>Единый государственный кадастр недвижимости</w:t>
      </w:r>
      <w:r>
        <w:rPr>
          <w:rFonts w:ascii="Times New Roman"/>
          <w:b w:val="false"/>
          <w:i w:val="false"/>
          <w:color w:val="000000"/>
          <w:sz w:val="28"/>
        </w:rPr>
        <w:t>", "Государственная база данных физических лиц", "Казреестр", "</w:t>
      </w:r>
      <w:r>
        <w:rPr>
          <w:rFonts w:ascii="Times New Roman"/>
          <w:b w:val="false"/>
          <w:i w:val="false"/>
          <w:color w:val="000000"/>
          <w:sz w:val="28"/>
        </w:rPr>
        <w:t>Реестр государственного имущества</w:t>
      </w:r>
      <w:r>
        <w:rPr>
          <w:rFonts w:ascii="Times New Roman"/>
          <w:b w:val="false"/>
          <w:i w:val="false"/>
          <w:color w:val="000000"/>
          <w:sz w:val="28"/>
        </w:rPr>
        <w:t>", "База мобильных граждан", при оказании государственных услуг с последующей актуализацией персональных данных до обеспечения служебным жилищем, или назначения текущих жилищных выплат если иное не предусмотрено законами Республики Казахстан.</w:t>
      </w:r>
    </w:p>
    <w:bookmarkEnd w:id="75"/>
    <w:bookmarkStart w:name="z15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 Республики</w:t>
            </w:r>
            <w:r>
              <w:br/>
            </w:r>
            <w:r>
              <w:rPr>
                <w:rFonts w:ascii="Times New Roman"/>
                <w:b w:val="false"/>
                <w:i w:val="false"/>
                <w:color w:val="000000"/>
                <w:sz w:val="20"/>
              </w:rPr>
              <w:t>Казахстан"</w:t>
            </w:r>
          </w:p>
        </w:tc>
      </w:tr>
    </w:tbl>
    <w:bookmarkStart w:name="z167" w:id="7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военнослужащих Вооруженных Сил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8"/>
          <w:p>
            <w:pPr>
              <w:spacing w:after="20"/>
              <w:ind w:left="20"/>
              <w:jc w:val="both"/>
            </w:pPr>
            <w:r>
              <w:rPr>
                <w:rFonts w:ascii="Times New Roman"/>
                <w:b w:val="false"/>
                <w:i w:val="false"/>
                <w:color w:val="000000"/>
                <w:sz w:val="20"/>
              </w:rPr>
              <w:t>
Срок оказания государственной услуги</w:t>
            </w:r>
          </w:p>
          <w:bookmarkEnd w:id="78"/>
          <w:p>
            <w:pPr>
              <w:spacing w:after="20"/>
              <w:ind w:left="20"/>
              <w:jc w:val="both"/>
            </w:pPr>
            <w:r>
              <w:rPr>
                <w:rFonts w:ascii="Times New Roman"/>
                <w:b w:val="false"/>
                <w:i w:val="false"/>
                <w:color w:val="000000"/>
                <w:sz w:val="20"/>
              </w:rPr>
              <w:t>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(пятнадцать)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цифровизированная)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9"/>
          <w:p>
            <w:pPr>
              <w:spacing w:after="20"/>
              <w:ind w:left="20"/>
              <w:jc w:val="both"/>
            </w:pPr>
            <w:r>
              <w:rPr>
                <w:rFonts w:ascii="Times New Roman"/>
                <w:b w:val="false"/>
                <w:i w:val="false"/>
                <w:color w:val="000000"/>
                <w:sz w:val="20"/>
              </w:rPr>
              <w:t>
Результат оказания государственной услуги и ее</w:t>
            </w:r>
          </w:p>
          <w:bookmarkEnd w:id="79"/>
          <w:p>
            <w:pPr>
              <w:spacing w:after="20"/>
              <w:ind w:left="20"/>
              <w:jc w:val="both"/>
            </w:pPr>
            <w:r>
              <w:rPr>
                <w:rFonts w:ascii="Times New Roman"/>
                <w:b w:val="false"/>
                <w:i w:val="false"/>
                <w:color w:val="000000"/>
                <w:sz w:val="20"/>
              </w:rPr>
              <w:t>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0"/>
          <w:p>
            <w:pPr>
              <w:spacing w:after="20"/>
              <w:ind w:left="20"/>
              <w:jc w:val="both"/>
            </w:pPr>
            <w:r>
              <w:rPr>
                <w:rFonts w:ascii="Times New Roman"/>
                <w:b w:val="false"/>
                <w:i w:val="false"/>
                <w:color w:val="000000"/>
                <w:sz w:val="20"/>
              </w:rPr>
              <w:t xml:space="preserve">
Выдача справки о постановке на учет нуждающихся в служебном жилище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Выдача справки о постановке на учет нуждающихся в служебном жилище для получения текущих жилищных выплат по месту службы военнослужащего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Выдача справки об отказе в постановке на учет нуждающимся в служебном жилище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и решения об отказе в постановке на учет нуждающимся в служебном жилище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1"/>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14.00 часов. </w:t>
            </w:r>
          </w:p>
          <w:bookmarkEnd w:id="81"/>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рапортов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2"/>
          <w:p>
            <w:pPr>
              <w:spacing w:after="20"/>
              <w:ind w:left="20"/>
              <w:jc w:val="both"/>
            </w:pPr>
            <w:r>
              <w:rPr>
                <w:rFonts w:ascii="Times New Roman"/>
                <w:b w:val="false"/>
                <w:i w:val="false"/>
                <w:color w:val="000000"/>
                <w:sz w:val="20"/>
              </w:rPr>
              <w:t>
1) электронные копии справок с места службы с указанием занимаемой должности, о составе семьи и о получении или неполучении денежной компенсации взамен права безвозмездной приватизации или единовременных жилищных выплат, полученные в течение одного месяца до дня регистрации рапорта, выданные кадровым подразделением (подразделением комплектования, подразделением по работе с персоналом) государственного учреждения (при отсутствии сведения в цифровой системе), о назначении (не назначении) жилищных выплат; о приостановлении либо прекращении жилищных выплат, об исполнении обязательства по заключенным договорам ипотечного жилищного займа и аренды жилища с последующим выкупом, полученная в течение одного месяца до дня регистрации рапорта (при отсутствии сведения в цифровой системе);</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рапорта, в случае, когда супруг (супруга) является работником государственного учреждения или государственного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справки о сдаче либо необеспеченности служебным жилищем по прежнему месту службы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послужного списка с указанием населенного пункта, где проходил службу без наименования воинских частей и должности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расторжения брака в судебном порядке предоставляется копия вступившего в законную силу решения суда о расторжении брака с указанием с кем из родителей будет проживать ребенок (дети) после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отмене судом ранее вынесенного решения суда сотрудник или военнослужащий в течение десяти рабочих дней уведомляет об этом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если у услугополучателя супруги, в том числе бывшие супруги являются (являлись) сотрудниками специального государственного органа и военнослужащими, а также сотрудниками правоохранительного органа, органа гражданской защиты, предоставляется электронная копия справки с места службы с указанием сведений о получении или неполучении жилища из государственного жилищного фонда; о получении или неполучении денежной компенсации взамен права безвозмездной приватизации или единовременных жилищных выплат; о назначении (не назначении) жилищных выплат; о приостановлении либо прекращении жилищных выплат, об исполнении обязательства по заключенным договорам ипотечного жилищного займа и аренды жилища с последующим выкупом.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копия договора приватизации жилища из государственного жилищного фонда в случае приватизации жилища из государственного жилищного фонда сотрудником, военнослужащим либо его (ее) супругой (супругом)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при наличии усыновленного (удочеренного) ребенка (детей) предоставляется решение суда об усыновлении (удочерении) ребенка (детей)(при отсутствии сведения в цифровой системе); </w:t>
            </w:r>
          </w:p>
          <w:p>
            <w:pPr>
              <w:spacing w:after="20"/>
              <w:ind w:left="20"/>
              <w:jc w:val="both"/>
            </w:pPr>
            <w:r>
              <w:rPr>
                <w:rFonts w:ascii="Times New Roman"/>
                <w:b w:val="false"/>
                <w:i w:val="false"/>
                <w:color w:val="000000"/>
                <w:sz w:val="20"/>
              </w:rPr>
              <w:t>
</w:t>
            </w:r>
            <w:r>
              <w:rPr>
                <w:rFonts w:ascii="Times New Roman"/>
                <w:b w:val="false"/>
                <w:i w:val="false"/>
                <w:color w:val="000000"/>
                <w:sz w:val="20"/>
              </w:rPr>
              <w:t>9) в случаях, когда жилище, в котором проживает семья, не отвечает установленным санитарно-эпидемиологическим требованиям, услугополучатель дополнительно представляет электронную копию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10) в случаях, когда жилище, в котором проживает семья, не отвечает установленным техническим требованиям, услугополучатель дополнительно представляет электронную копию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электронные копии документов, подтверждающих площадь занимаемого жилища в случае, если услугополучатель подает рапорт о признании его нуждающимся в жилище в связи с необходимостью улучшения жилищных условий;</w:t>
            </w:r>
          </w:p>
          <w:p>
            <w:pPr>
              <w:spacing w:after="20"/>
              <w:ind w:left="20"/>
              <w:jc w:val="both"/>
            </w:pPr>
            <w:r>
              <w:rPr>
                <w:rFonts w:ascii="Times New Roman"/>
                <w:b w:val="false"/>
                <w:i w:val="false"/>
                <w:color w:val="000000"/>
                <w:sz w:val="20"/>
              </w:rPr>
              <w:t xml:space="preserve">
Сведения о документах, удостоверяющих личность, свидетельства о заключении или расторжении брака, о рождении детей, об отсутствии (наличии) недвижимого имущества по (Республике Казахстан), информация по нанимателю из реестра договоров найма объектов государственного жилищного фонда, об инвалидности с территориального подразделения уполномоченного органа в сфере социальной защиты населения при наличии ребенка с инвалидностью в семье до достижения им возраста восемнадцати лет, страдающих заболеваниями, перечисленных в </w:t>
            </w:r>
            <w:r>
              <w:rPr>
                <w:rFonts w:ascii="Times New Roman"/>
                <w:b w:val="false"/>
                <w:i w:val="false"/>
                <w:color w:val="000000"/>
                <w:sz w:val="20"/>
              </w:rPr>
              <w:t>приказе</w:t>
            </w:r>
            <w:r>
              <w:rPr>
                <w:rFonts w:ascii="Times New Roman"/>
                <w:b w:val="false"/>
                <w:i w:val="false"/>
                <w:color w:val="000000"/>
                <w:sz w:val="20"/>
              </w:rPr>
              <w:t xml:space="preserve"> Министра здравоохранения Республики Казахстан от 16 февраля 2022 года № ҚР ДСМ-14 "Об утверждении списка тяжелых форм некоторых хронических заболеваний" (зарегистрирован в Реестре государственной регистрации нормативных правовых актов № 26830), услугодатель получает из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3"/>
          <w:p>
            <w:pPr>
              <w:spacing w:after="20"/>
              <w:ind w:left="20"/>
              <w:jc w:val="both"/>
            </w:pPr>
            <w:r>
              <w:rPr>
                <w:rFonts w:ascii="Times New Roman"/>
                <w:b w:val="false"/>
                <w:i w:val="false"/>
                <w:color w:val="000000"/>
                <w:sz w:val="20"/>
              </w:rPr>
              <w:t xml:space="preserve">
1)отсутствие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неустранение выявленных недостатков по истечении срока приостановления оказания государственной услуги по основаниям, установленным пунктом 4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4"/>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97" w:id="85"/>
    <w:p>
      <w:pPr>
        <w:spacing w:after="0"/>
        <w:ind w:left="0"/>
        <w:jc w:val="both"/>
      </w:pPr>
      <w:r>
        <w:rPr>
          <w:rFonts w:ascii="Times New Roman"/>
          <w:b w:val="false"/>
          <w:i w:val="false"/>
          <w:color w:val="000000"/>
          <w:sz w:val="28"/>
        </w:rPr>
        <w:t>
      Форма</w:t>
      </w:r>
    </w:p>
    <w:bookmarkEnd w:id="85"/>
    <w:bookmarkStart w:name="z19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9" w:id="87"/>
    <w:p>
      <w:pPr>
        <w:spacing w:after="0"/>
        <w:ind w:left="0"/>
        <w:jc w:val="left"/>
      </w:pPr>
      <w:r>
        <w:rPr>
          <w:rFonts w:ascii="Times New Roman"/>
          <w:b/>
          <w:i w:val="false"/>
          <w:color w:val="000000"/>
        </w:rPr>
        <w:t xml:space="preserve"> Справка о постановке на учет нуждающихся в служебном жилище в населенном пункте________________ для обеспечения служебным жилищем</w:t>
      </w:r>
    </w:p>
    <w:bookmarkEnd w:id="87"/>
    <w:p>
      <w:pPr>
        <w:spacing w:after="0"/>
        <w:ind w:left="0"/>
        <w:jc w:val="both"/>
      </w:pPr>
      <w:bookmarkStart w:name="z200" w:id="88"/>
      <w:r>
        <w:rPr>
          <w:rFonts w:ascii="Times New Roman"/>
          <w:b w:val="false"/>
          <w:i w:val="false"/>
          <w:color w:val="000000"/>
          <w:sz w:val="28"/>
        </w:rPr>
        <w:t xml:space="preserve">
      Выдана военнослужащему (ей) _______________________________________________________________________________ </w:t>
      </w:r>
    </w:p>
    <w:bookmarkEnd w:id="88"/>
    <w:p>
      <w:pPr>
        <w:spacing w:after="0"/>
        <w:ind w:left="0"/>
        <w:jc w:val="both"/>
      </w:pPr>
      <w:r>
        <w:rPr>
          <w:rFonts w:ascii="Times New Roman"/>
          <w:b w:val="false"/>
          <w:i w:val="false"/>
          <w:color w:val="000000"/>
          <w:sz w:val="28"/>
        </w:rPr>
        <w:t xml:space="preserve">       (воинское звание, фамилия, имя, отчество (при его наличии) услугополучателя) в том, что он (она) и члены его (ее) семьи:</w:t>
      </w:r>
    </w:p>
    <w:bookmarkStart w:name="z201" w:id="89"/>
    <w:p>
      <w:pPr>
        <w:spacing w:after="0"/>
        <w:ind w:left="0"/>
        <w:jc w:val="both"/>
      </w:pPr>
      <w:r>
        <w:rPr>
          <w:rFonts w:ascii="Times New Roman"/>
          <w:b w:val="false"/>
          <w:i w:val="false"/>
          <w:color w:val="000000"/>
          <w:sz w:val="28"/>
        </w:rPr>
        <w:t>
      1) ________________________________________________________________________;</w:t>
      </w:r>
    </w:p>
    <w:bookmarkEnd w:id="89"/>
    <w:bookmarkStart w:name="z202" w:id="90"/>
    <w:p>
      <w:pPr>
        <w:spacing w:after="0"/>
        <w:ind w:left="0"/>
        <w:jc w:val="both"/>
      </w:pPr>
      <w:r>
        <w:rPr>
          <w:rFonts w:ascii="Times New Roman"/>
          <w:b w:val="false"/>
          <w:i w:val="false"/>
          <w:color w:val="000000"/>
          <w:sz w:val="28"/>
        </w:rPr>
        <w:t>
      (степень родства, фамилия, имя, отчество (при его наличии) членов семьи услугополучателя)</w:t>
      </w:r>
    </w:p>
    <w:bookmarkEnd w:id="90"/>
    <w:bookmarkStart w:name="z203" w:id="91"/>
    <w:p>
      <w:pPr>
        <w:spacing w:after="0"/>
        <w:ind w:left="0"/>
        <w:jc w:val="both"/>
      </w:pPr>
      <w:r>
        <w:rPr>
          <w:rFonts w:ascii="Times New Roman"/>
          <w:b w:val="false"/>
          <w:i w:val="false"/>
          <w:color w:val="000000"/>
          <w:sz w:val="28"/>
        </w:rPr>
        <w:t>
      2)________________________________________________________________________;</w:t>
      </w:r>
    </w:p>
    <w:bookmarkEnd w:id="91"/>
    <w:bookmarkStart w:name="z204" w:id="92"/>
    <w:p>
      <w:pPr>
        <w:spacing w:after="0"/>
        <w:ind w:left="0"/>
        <w:jc w:val="both"/>
      </w:pPr>
      <w:r>
        <w:rPr>
          <w:rFonts w:ascii="Times New Roman"/>
          <w:b w:val="false"/>
          <w:i w:val="false"/>
          <w:color w:val="000000"/>
          <w:sz w:val="28"/>
        </w:rPr>
        <w:t>
      (степень родства, фамилия, имя, отчество (при его наличии) членов семьи услугополучателя)</w:t>
      </w:r>
    </w:p>
    <w:bookmarkEnd w:id="92"/>
    <w:bookmarkStart w:name="z205" w:id="93"/>
    <w:p>
      <w:pPr>
        <w:spacing w:after="0"/>
        <w:ind w:left="0"/>
        <w:jc w:val="both"/>
      </w:pPr>
      <w:r>
        <w:rPr>
          <w:rFonts w:ascii="Times New Roman"/>
          <w:b w:val="false"/>
          <w:i w:val="false"/>
          <w:color w:val="000000"/>
          <w:sz w:val="28"/>
        </w:rPr>
        <w:t>
      3)______________________ состоят на учете нуждающихся в служебном жилище в населенном пункте ________________________ под порядковым номером________________ (наименование населенного пункта)                                (номер в очереди)</w:t>
      </w:r>
    </w:p>
    <w:bookmarkEnd w:id="93"/>
    <w:bookmarkStart w:name="z206" w:id="94"/>
    <w:p>
      <w:pPr>
        <w:spacing w:after="0"/>
        <w:ind w:left="0"/>
        <w:jc w:val="both"/>
      </w:pPr>
      <w:r>
        <w:rPr>
          <w:rFonts w:ascii="Times New Roman"/>
          <w:b w:val="false"/>
          <w:i w:val="false"/>
          <w:color w:val="000000"/>
          <w:sz w:val="28"/>
        </w:rPr>
        <w:t>
      для обеспечения служебным жилищем.</w:t>
      </w:r>
    </w:p>
    <w:bookmarkEnd w:id="94"/>
    <w:bookmarkStart w:name="z207" w:id="95"/>
    <w:p>
      <w:pPr>
        <w:spacing w:after="0"/>
        <w:ind w:left="0"/>
        <w:jc w:val="both"/>
      </w:pPr>
      <w:r>
        <w:rPr>
          <w:rFonts w:ascii="Times New Roman"/>
          <w:b w:val="false"/>
          <w:i w:val="false"/>
          <w:color w:val="000000"/>
          <w:sz w:val="28"/>
        </w:rPr>
        <w:t>
      Решение услугодателя от "__" ____________20__года № ____ военнослужащий(ая)______________________________________________________________</w:t>
      </w:r>
    </w:p>
    <w:bookmarkEnd w:id="95"/>
    <w:p>
      <w:pPr>
        <w:spacing w:after="0"/>
        <w:ind w:left="0"/>
        <w:jc w:val="both"/>
      </w:pPr>
      <w:r>
        <w:rPr>
          <w:rFonts w:ascii="Times New Roman"/>
          <w:b w:val="false"/>
          <w:i w:val="false"/>
          <w:color w:val="000000"/>
          <w:sz w:val="28"/>
        </w:rPr>
        <w:t xml:space="preserve">
                    (фамилия и инициалы (при его наличии)) и члены его (ее) семьи признаны нуждающимся в жилище с ________________ года. </w:t>
      </w:r>
    </w:p>
    <w:p>
      <w:pPr>
        <w:spacing w:after="0"/>
        <w:ind w:left="0"/>
        <w:jc w:val="both"/>
      </w:pPr>
      <w:r>
        <w:rPr>
          <w:rFonts w:ascii="Times New Roman"/>
          <w:b w:val="false"/>
          <w:i w:val="false"/>
          <w:color w:val="000000"/>
          <w:sz w:val="28"/>
        </w:rPr>
        <w:t xml:space="preserve">                                (день, месяц, год)</w:t>
      </w:r>
    </w:p>
    <w:bookmarkStart w:name="z208" w:id="96"/>
    <w:p>
      <w:pPr>
        <w:spacing w:after="0"/>
        <w:ind w:left="0"/>
        <w:jc w:val="both"/>
      </w:pPr>
      <w:r>
        <w:rPr>
          <w:rFonts w:ascii="Times New Roman"/>
          <w:b w:val="false"/>
          <w:i w:val="false"/>
          <w:color w:val="000000"/>
          <w:sz w:val="28"/>
        </w:rPr>
        <w:t>
      Справка дана для предъявления по месту требования.</w:t>
      </w:r>
    </w:p>
    <w:bookmarkEnd w:id="96"/>
    <w:bookmarkStart w:name="z209" w:id="97"/>
    <w:p>
      <w:pPr>
        <w:spacing w:after="0"/>
        <w:ind w:left="0"/>
        <w:jc w:val="both"/>
      </w:pPr>
      <w:r>
        <w:rPr>
          <w:rFonts w:ascii="Times New Roman"/>
          <w:b w:val="false"/>
          <w:i w:val="false"/>
          <w:color w:val="000000"/>
          <w:sz w:val="28"/>
        </w:rPr>
        <w:t xml:space="preserve">
      Дата выдачи справки __________ "Дата выдачи". </w:t>
      </w:r>
    </w:p>
    <w:bookmarkEnd w:id="97"/>
    <w:bookmarkStart w:name="z210" w:id="98"/>
    <w:p>
      <w:pPr>
        <w:spacing w:after="0"/>
        <w:ind w:left="0"/>
        <w:jc w:val="both"/>
      </w:pPr>
      <w:r>
        <w:rPr>
          <w:rFonts w:ascii="Times New Roman"/>
          <w:b w:val="false"/>
          <w:i w:val="false"/>
          <w:color w:val="000000"/>
          <w:sz w:val="28"/>
        </w:rPr>
        <w:t>
      Наименование услугодателя: ______________"ФИО (при его наличии) услугодателя".</w:t>
      </w:r>
    </w:p>
    <w:bookmarkEnd w:id="98"/>
    <w:bookmarkStart w:name="z211" w:id="99"/>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99"/>
    <w:bookmarkStart w:name="z212" w:id="10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статье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100"/>
    <w:bookmarkStart w:name="z213"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 Республики</w:t>
            </w:r>
            <w:r>
              <w:br/>
            </w:r>
            <w:r>
              <w:rPr>
                <w:rFonts w:ascii="Times New Roman"/>
                <w:b w:val="false"/>
                <w:i w:val="false"/>
                <w:color w:val="000000"/>
                <w:sz w:val="20"/>
              </w:rPr>
              <w:t>Казахстан"</w:t>
            </w:r>
          </w:p>
        </w:tc>
      </w:tr>
    </w:tbl>
    <w:bookmarkStart w:name="z222" w:id="102"/>
    <w:p>
      <w:pPr>
        <w:spacing w:after="0"/>
        <w:ind w:left="0"/>
        <w:jc w:val="both"/>
      </w:pPr>
      <w:r>
        <w:rPr>
          <w:rFonts w:ascii="Times New Roman"/>
          <w:b w:val="false"/>
          <w:i w:val="false"/>
          <w:color w:val="000000"/>
          <w:sz w:val="28"/>
        </w:rPr>
        <w:t>
      Форма</w:t>
      </w:r>
    </w:p>
    <w:bookmarkEnd w:id="102"/>
    <w:bookmarkStart w:name="z22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4" w:id="104"/>
    <w:p>
      <w:pPr>
        <w:spacing w:after="0"/>
        <w:ind w:left="0"/>
        <w:jc w:val="left"/>
      </w:pPr>
      <w:r>
        <w:rPr>
          <w:rFonts w:ascii="Times New Roman"/>
          <w:b/>
          <w:i w:val="false"/>
          <w:color w:val="000000"/>
        </w:rPr>
        <w:t xml:space="preserve"> Справка </w:t>
      </w:r>
      <w:r>
        <w:br/>
      </w:r>
      <w:r>
        <w:rPr>
          <w:rFonts w:ascii="Times New Roman"/>
          <w:b/>
          <w:i w:val="false"/>
          <w:color w:val="000000"/>
        </w:rPr>
        <w:t>о постановке на учет нуждающихся в служебном жилище</w:t>
      </w:r>
      <w:r>
        <w:br/>
      </w:r>
      <w:r>
        <w:rPr>
          <w:rFonts w:ascii="Times New Roman"/>
          <w:b/>
          <w:i w:val="false"/>
          <w:color w:val="000000"/>
        </w:rPr>
        <w:t xml:space="preserve"> в населенном пункте ________________</w:t>
      </w:r>
    </w:p>
    <w:bookmarkEnd w:id="104"/>
    <w:p>
      <w:pPr>
        <w:spacing w:after="0"/>
        <w:ind w:left="0"/>
        <w:jc w:val="both"/>
      </w:pPr>
      <w:bookmarkStart w:name="z225" w:id="105"/>
      <w:r>
        <w:rPr>
          <w:rFonts w:ascii="Times New Roman"/>
          <w:b w:val="false"/>
          <w:i w:val="false"/>
          <w:color w:val="000000"/>
          <w:sz w:val="28"/>
        </w:rPr>
        <w:t>
      Выдана военнослужащему (ей) _______________________________________________      (воинское звание, фамилия, имя, отчество (при его наличии) услугополучателя)</w:t>
      </w:r>
    </w:p>
    <w:bookmarkEnd w:id="105"/>
    <w:p>
      <w:pPr>
        <w:spacing w:after="0"/>
        <w:ind w:left="0"/>
        <w:jc w:val="both"/>
      </w:pPr>
      <w:r>
        <w:rPr>
          <w:rFonts w:ascii="Times New Roman"/>
          <w:b w:val="false"/>
          <w:i w:val="false"/>
          <w:color w:val="000000"/>
          <w:sz w:val="28"/>
        </w:rPr>
        <w:t xml:space="preserve"> в том, что он (она) и члены его (ее) семьи:</w:t>
      </w:r>
    </w:p>
    <w:bookmarkStart w:name="z226" w:id="106"/>
    <w:p>
      <w:pPr>
        <w:spacing w:after="0"/>
        <w:ind w:left="0"/>
        <w:jc w:val="both"/>
      </w:pPr>
      <w:r>
        <w:rPr>
          <w:rFonts w:ascii="Times New Roman"/>
          <w:b w:val="false"/>
          <w:i w:val="false"/>
          <w:color w:val="000000"/>
          <w:sz w:val="28"/>
        </w:rPr>
        <w:t>
      1)________________________________________________________________________;</w:t>
      </w:r>
    </w:p>
    <w:bookmarkEnd w:id="106"/>
    <w:bookmarkStart w:name="z227" w:id="107"/>
    <w:p>
      <w:pPr>
        <w:spacing w:after="0"/>
        <w:ind w:left="0"/>
        <w:jc w:val="both"/>
      </w:pPr>
      <w:r>
        <w:rPr>
          <w:rFonts w:ascii="Times New Roman"/>
          <w:b w:val="false"/>
          <w:i w:val="false"/>
          <w:color w:val="000000"/>
          <w:sz w:val="28"/>
        </w:rPr>
        <w:t>
      (степень родства, фамилия, имя, отчество (при его наличии) членов семьи услугополучателя)</w:t>
      </w:r>
    </w:p>
    <w:bookmarkEnd w:id="107"/>
    <w:bookmarkStart w:name="z228" w:id="108"/>
    <w:p>
      <w:pPr>
        <w:spacing w:after="0"/>
        <w:ind w:left="0"/>
        <w:jc w:val="both"/>
      </w:pPr>
      <w:r>
        <w:rPr>
          <w:rFonts w:ascii="Times New Roman"/>
          <w:b w:val="false"/>
          <w:i w:val="false"/>
          <w:color w:val="000000"/>
          <w:sz w:val="28"/>
        </w:rPr>
        <w:t>
      2)________________________________________________________________________;</w:t>
      </w:r>
    </w:p>
    <w:bookmarkEnd w:id="108"/>
    <w:bookmarkStart w:name="z229" w:id="109"/>
    <w:p>
      <w:pPr>
        <w:spacing w:after="0"/>
        <w:ind w:left="0"/>
        <w:jc w:val="both"/>
      </w:pPr>
      <w:r>
        <w:rPr>
          <w:rFonts w:ascii="Times New Roman"/>
          <w:b w:val="false"/>
          <w:i w:val="false"/>
          <w:color w:val="000000"/>
          <w:sz w:val="28"/>
        </w:rPr>
        <w:t>
      (степень родства, фамилия, имя, отчество (при его наличии) членов семьи услугополучателя)</w:t>
      </w:r>
    </w:p>
    <w:bookmarkEnd w:id="109"/>
    <w:bookmarkStart w:name="z230" w:id="110"/>
    <w:p>
      <w:pPr>
        <w:spacing w:after="0"/>
        <w:ind w:left="0"/>
        <w:jc w:val="both"/>
      </w:pPr>
      <w:r>
        <w:rPr>
          <w:rFonts w:ascii="Times New Roman"/>
          <w:b w:val="false"/>
          <w:i w:val="false"/>
          <w:color w:val="000000"/>
          <w:sz w:val="28"/>
        </w:rPr>
        <w:t>
      3)________________________________________________________________________</w:t>
      </w:r>
    </w:p>
    <w:bookmarkEnd w:id="110"/>
    <w:bookmarkStart w:name="z231" w:id="111"/>
    <w:p>
      <w:pPr>
        <w:spacing w:after="0"/>
        <w:ind w:left="0"/>
        <w:jc w:val="both"/>
      </w:pPr>
      <w:r>
        <w:rPr>
          <w:rFonts w:ascii="Times New Roman"/>
          <w:b w:val="false"/>
          <w:i w:val="false"/>
          <w:color w:val="000000"/>
          <w:sz w:val="28"/>
        </w:rPr>
        <w:t>
      (степень родства, фамилия, имя, отчество (при его наличии) членов семьи услугополучателя)</w:t>
      </w:r>
    </w:p>
    <w:bookmarkEnd w:id="111"/>
    <w:bookmarkStart w:name="z232" w:id="112"/>
    <w:p>
      <w:pPr>
        <w:spacing w:after="0"/>
        <w:ind w:left="0"/>
        <w:jc w:val="both"/>
      </w:pPr>
      <w:r>
        <w:rPr>
          <w:rFonts w:ascii="Times New Roman"/>
          <w:b w:val="false"/>
          <w:i w:val="false"/>
          <w:color w:val="000000"/>
          <w:sz w:val="28"/>
        </w:rPr>
        <w:t xml:space="preserve">
      признаны нуждающимися в служебном жилище для получения текущих жилищных выплат по месту службы военнослужащего. </w:t>
      </w:r>
    </w:p>
    <w:bookmarkEnd w:id="112"/>
    <w:p>
      <w:pPr>
        <w:spacing w:after="0"/>
        <w:ind w:left="0"/>
        <w:jc w:val="both"/>
      </w:pPr>
      <w:bookmarkStart w:name="z233" w:id="113"/>
      <w:r>
        <w:rPr>
          <w:rFonts w:ascii="Times New Roman"/>
          <w:b w:val="false"/>
          <w:i w:val="false"/>
          <w:color w:val="000000"/>
          <w:sz w:val="28"/>
        </w:rPr>
        <w:t>
      Решением услугодателя от "__" ____________20__года № __ военнослужащий(ая)____________________________________ и члены его (ее) семьи признаны нуждающимся (фамилия и инициалы (при его наличии))</w:t>
      </w:r>
    </w:p>
    <w:bookmarkEnd w:id="113"/>
    <w:p>
      <w:pPr>
        <w:spacing w:after="0"/>
        <w:ind w:left="0"/>
        <w:jc w:val="both"/>
      </w:pPr>
      <w:r>
        <w:rPr>
          <w:rFonts w:ascii="Times New Roman"/>
          <w:b w:val="false"/>
          <w:i w:val="false"/>
          <w:color w:val="000000"/>
          <w:sz w:val="28"/>
        </w:rPr>
        <w:t xml:space="preserve"> в жилище с  _______________ года. </w:t>
      </w:r>
    </w:p>
    <w:p>
      <w:pPr>
        <w:spacing w:after="0"/>
        <w:ind w:left="0"/>
        <w:jc w:val="both"/>
      </w:pPr>
      <w:r>
        <w:rPr>
          <w:rFonts w:ascii="Times New Roman"/>
          <w:b w:val="false"/>
          <w:i w:val="false"/>
          <w:color w:val="000000"/>
          <w:sz w:val="28"/>
        </w:rPr>
        <w:t xml:space="preserve">              (день, месяц, год)</w:t>
      </w:r>
    </w:p>
    <w:bookmarkStart w:name="z234" w:id="114"/>
    <w:p>
      <w:pPr>
        <w:spacing w:after="0"/>
        <w:ind w:left="0"/>
        <w:jc w:val="both"/>
      </w:pPr>
      <w:r>
        <w:rPr>
          <w:rFonts w:ascii="Times New Roman"/>
          <w:b w:val="false"/>
          <w:i w:val="false"/>
          <w:color w:val="000000"/>
          <w:sz w:val="28"/>
        </w:rPr>
        <w:t>
      Справка дана для предъявления по месту требования.</w:t>
      </w:r>
    </w:p>
    <w:bookmarkEnd w:id="114"/>
    <w:bookmarkStart w:name="z235" w:id="115"/>
    <w:p>
      <w:pPr>
        <w:spacing w:after="0"/>
        <w:ind w:left="0"/>
        <w:jc w:val="both"/>
      </w:pPr>
      <w:r>
        <w:rPr>
          <w:rFonts w:ascii="Times New Roman"/>
          <w:b w:val="false"/>
          <w:i w:val="false"/>
          <w:color w:val="000000"/>
          <w:sz w:val="28"/>
        </w:rPr>
        <w:t xml:space="preserve">
      Дата выдачи справки __________ "Дата выдачи". </w:t>
      </w:r>
    </w:p>
    <w:bookmarkEnd w:id="115"/>
    <w:bookmarkStart w:name="z236" w:id="116"/>
    <w:p>
      <w:pPr>
        <w:spacing w:after="0"/>
        <w:ind w:left="0"/>
        <w:jc w:val="both"/>
      </w:pPr>
      <w:r>
        <w:rPr>
          <w:rFonts w:ascii="Times New Roman"/>
          <w:b w:val="false"/>
          <w:i w:val="false"/>
          <w:color w:val="000000"/>
          <w:sz w:val="28"/>
        </w:rPr>
        <w:t>
      Наименование услугодателя: ________________ "ФИО (при его наличии) услугодателя".</w:t>
      </w:r>
    </w:p>
    <w:bookmarkEnd w:id="116"/>
    <w:bookmarkStart w:name="z237" w:id="117"/>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117"/>
    <w:bookmarkStart w:name="z238" w:id="11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статье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118"/>
    <w:bookmarkStart w:name="z239"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"Постановка на учет </w:t>
            </w:r>
            <w:r>
              <w:br/>
            </w:r>
            <w:r>
              <w:rPr>
                <w:rFonts w:ascii="Times New Roman"/>
                <w:b w:val="false"/>
                <w:i w:val="false"/>
                <w:color w:val="000000"/>
                <w:sz w:val="20"/>
              </w:rPr>
              <w:t>нуждающихся</w:t>
            </w:r>
            <w:r>
              <w:br/>
            </w:r>
            <w:r>
              <w:rPr>
                <w:rFonts w:ascii="Times New Roman"/>
                <w:b w:val="false"/>
                <w:i w:val="false"/>
                <w:color w:val="000000"/>
                <w:sz w:val="20"/>
              </w:rPr>
              <w:t>в служебном жилище</w:t>
            </w:r>
            <w:r>
              <w:br/>
            </w:r>
            <w:r>
              <w:rPr>
                <w:rFonts w:ascii="Times New Roman"/>
                <w:b w:val="false"/>
                <w:i w:val="false"/>
                <w:color w:val="000000"/>
                <w:sz w:val="20"/>
              </w:rPr>
              <w:t>военнослужащих Вооруженных</w:t>
            </w:r>
            <w:r>
              <w:br/>
            </w:r>
            <w:r>
              <w:rPr>
                <w:rFonts w:ascii="Times New Roman"/>
                <w:b w:val="false"/>
                <w:i w:val="false"/>
                <w:color w:val="000000"/>
                <w:sz w:val="20"/>
              </w:rPr>
              <w:t>Сил Республики Казахстан"</w:t>
            </w:r>
          </w:p>
        </w:tc>
      </w:tr>
    </w:tbl>
    <w:bookmarkStart w:name="z247" w:id="120"/>
    <w:p>
      <w:pPr>
        <w:spacing w:after="0"/>
        <w:ind w:left="0"/>
        <w:jc w:val="both"/>
      </w:pPr>
      <w:r>
        <w:rPr>
          <w:rFonts w:ascii="Times New Roman"/>
          <w:b w:val="false"/>
          <w:i w:val="false"/>
          <w:color w:val="000000"/>
          <w:sz w:val="28"/>
        </w:rPr>
        <w:t>
      Форма</w:t>
      </w:r>
    </w:p>
    <w:bookmarkEnd w:id="120"/>
    <w:bookmarkStart w:name="z248"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Фамилия, имя, отчество (при его </w:t>
            </w:r>
            <w:r>
              <w:br/>
            </w:r>
            <w:r>
              <w:rPr>
                <w:rFonts w:ascii="Times New Roman"/>
                <w:b w:val="false"/>
                <w:i w:val="false"/>
                <w:color w:val="000000"/>
                <w:sz w:val="20"/>
              </w:rPr>
              <w:t>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52" w:id="122"/>
    <w:p>
      <w:pPr>
        <w:spacing w:after="0"/>
        <w:ind w:left="0"/>
        <w:jc w:val="left"/>
      </w:pPr>
      <w:r>
        <w:rPr>
          <w:rFonts w:ascii="Times New Roman"/>
          <w:b/>
          <w:i w:val="false"/>
          <w:color w:val="000000"/>
        </w:rPr>
        <w:t xml:space="preserve"> Справка </w:t>
      </w:r>
      <w:r>
        <w:br/>
      </w:r>
      <w:r>
        <w:rPr>
          <w:rFonts w:ascii="Times New Roman"/>
          <w:b/>
          <w:i w:val="false"/>
          <w:color w:val="000000"/>
        </w:rPr>
        <w:t xml:space="preserve">об отказе в постановке на учет нуждающихся в служебном жилище </w:t>
      </w:r>
      <w:r>
        <w:br/>
      </w:r>
      <w:r>
        <w:rPr>
          <w:rFonts w:ascii="Times New Roman"/>
          <w:b/>
          <w:i w:val="false"/>
          <w:color w:val="000000"/>
        </w:rPr>
        <w:t xml:space="preserve"> в населенном пункте________________</w:t>
      </w:r>
    </w:p>
    <w:bookmarkEnd w:id="122"/>
    <w:bookmarkStart w:name="z253" w:id="123"/>
    <w:p>
      <w:pPr>
        <w:spacing w:after="0"/>
        <w:ind w:left="0"/>
        <w:jc w:val="both"/>
      </w:pPr>
      <w:r>
        <w:rPr>
          <w:rFonts w:ascii="Times New Roman"/>
          <w:b w:val="false"/>
          <w:i w:val="false"/>
          <w:color w:val="000000"/>
          <w:sz w:val="28"/>
        </w:rPr>
        <w:t>
      Основанием для отказа в оказание государственной услуги ________________________________________________________________________________ (указать наименование государственной услуги в соответствии с перечнем основных требований  к оказанию государственной услуги) является ______________________________________________________________________________. (указать причину отказа и в соответствии с какой нормой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Закона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пунктом настоящих </w:t>
      </w:r>
      <w:r>
        <w:rPr>
          <w:rFonts w:ascii="Times New Roman"/>
          <w:b w:val="false"/>
          <w:i w:val="false"/>
          <w:color w:val="000000"/>
          <w:sz w:val="28"/>
        </w:rPr>
        <w:t>Правил</w:t>
      </w:r>
      <w:r>
        <w:rPr>
          <w:rFonts w:ascii="Times New Roman"/>
          <w:b w:val="false"/>
          <w:i w:val="false"/>
          <w:color w:val="000000"/>
          <w:sz w:val="28"/>
        </w:rPr>
        <w:t xml:space="preserve"> отказано в оказании государственной услуги)</w:t>
      </w:r>
    </w:p>
    <w:bookmarkEnd w:id="123"/>
    <w:p>
      <w:pPr>
        <w:spacing w:after="0"/>
        <w:ind w:left="0"/>
        <w:jc w:val="both"/>
      </w:pPr>
      <w:bookmarkStart w:name="z254" w:id="124"/>
      <w:r>
        <w:rPr>
          <w:rFonts w:ascii="Times New Roman"/>
          <w:b w:val="false"/>
          <w:i w:val="false"/>
          <w:color w:val="000000"/>
          <w:sz w:val="28"/>
        </w:rPr>
        <w:t>
      Решение услугодателя от "__" ____________20__года № __ о том, что военнослужащему (ей)________________________________________ и членам его (ее) семьи</w:t>
      </w:r>
    </w:p>
    <w:bookmarkEnd w:id="124"/>
    <w:p>
      <w:pPr>
        <w:spacing w:after="0"/>
        <w:ind w:left="0"/>
        <w:jc w:val="both"/>
      </w:pPr>
      <w:r>
        <w:rPr>
          <w:rFonts w:ascii="Times New Roman"/>
          <w:b w:val="false"/>
          <w:i w:val="false"/>
          <w:color w:val="000000"/>
          <w:sz w:val="28"/>
        </w:rPr>
        <w:t xml:space="preserve">        (фамилия и инициалы (при его наличии))</w:t>
      </w:r>
    </w:p>
    <w:bookmarkStart w:name="z255" w:id="125"/>
    <w:p>
      <w:pPr>
        <w:spacing w:after="0"/>
        <w:ind w:left="0"/>
        <w:jc w:val="both"/>
      </w:pPr>
      <w:r>
        <w:rPr>
          <w:rFonts w:ascii="Times New Roman"/>
          <w:b w:val="false"/>
          <w:i w:val="false"/>
          <w:color w:val="000000"/>
          <w:sz w:val="28"/>
        </w:rPr>
        <w:t>
      отказано в постановке на учет нуждающимся в служебном жилище.</w:t>
      </w:r>
    </w:p>
    <w:bookmarkEnd w:id="125"/>
    <w:bookmarkStart w:name="z256" w:id="126"/>
    <w:p>
      <w:pPr>
        <w:spacing w:after="0"/>
        <w:ind w:left="0"/>
        <w:jc w:val="both"/>
      </w:pPr>
      <w:r>
        <w:rPr>
          <w:rFonts w:ascii="Times New Roman"/>
          <w:b w:val="false"/>
          <w:i w:val="false"/>
          <w:color w:val="000000"/>
          <w:sz w:val="28"/>
        </w:rPr>
        <w:t>
      Дата выдачи справки _________ "Дата выдачи".</w:t>
      </w:r>
    </w:p>
    <w:bookmarkEnd w:id="126"/>
    <w:p>
      <w:pPr>
        <w:spacing w:after="0"/>
        <w:ind w:left="0"/>
        <w:jc w:val="both"/>
      </w:pPr>
      <w:bookmarkStart w:name="z257" w:id="127"/>
      <w:r>
        <w:rPr>
          <w:rFonts w:ascii="Times New Roman"/>
          <w:b w:val="false"/>
          <w:i w:val="false"/>
          <w:color w:val="000000"/>
          <w:sz w:val="28"/>
        </w:rPr>
        <w:t xml:space="preserve">
      Наименование услугодателя: _________________________________ </w:t>
      </w:r>
    </w:p>
    <w:bookmarkEnd w:id="127"/>
    <w:p>
      <w:pPr>
        <w:spacing w:after="0"/>
        <w:ind w:left="0"/>
        <w:jc w:val="both"/>
      </w:pPr>
      <w:r>
        <w:rPr>
          <w:rFonts w:ascii="Times New Roman"/>
          <w:b w:val="false"/>
          <w:i w:val="false"/>
          <w:color w:val="000000"/>
          <w:sz w:val="28"/>
        </w:rPr>
        <w:t xml:space="preserve">                               "ФИО (при его наличии) услугодателя".</w:t>
      </w:r>
    </w:p>
    <w:bookmarkStart w:name="z258" w:id="128"/>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128"/>
    <w:bookmarkStart w:name="z259" w:id="12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статье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129"/>
    <w:bookmarkStart w:name="z260"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"Постановка на учет </w:t>
            </w:r>
            <w:r>
              <w:br/>
            </w:r>
            <w:r>
              <w:rPr>
                <w:rFonts w:ascii="Times New Roman"/>
                <w:b w:val="false"/>
                <w:i w:val="false"/>
                <w:color w:val="000000"/>
                <w:sz w:val="20"/>
              </w:rPr>
              <w:t>нуждающихся</w:t>
            </w:r>
            <w:r>
              <w:br/>
            </w:r>
            <w:r>
              <w:rPr>
                <w:rFonts w:ascii="Times New Roman"/>
                <w:b w:val="false"/>
                <w:i w:val="false"/>
                <w:color w:val="000000"/>
                <w:sz w:val="20"/>
              </w:rPr>
              <w:t>в служебном жилище</w:t>
            </w:r>
            <w:r>
              <w:br/>
            </w:r>
            <w:r>
              <w:rPr>
                <w:rFonts w:ascii="Times New Roman"/>
                <w:b w:val="false"/>
                <w:i w:val="false"/>
                <w:color w:val="000000"/>
                <w:sz w:val="20"/>
              </w:rPr>
              <w:t>военнослужащих Вооруженных</w:t>
            </w:r>
            <w:r>
              <w:br/>
            </w:r>
            <w:r>
              <w:rPr>
                <w:rFonts w:ascii="Times New Roman"/>
                <w:b w:val="false"/>
                <w:i w:val="false"/>
                <w:color w:val="000000"/>
                <w:sz w:val="20"/>
              </w:rPr>
              <w:t>Сил Республики Казахстан"</w:t>
            </w:r>
          </w:p>
        </w:tc>
      </w:tr>
    </w:tbl>
    <w:bookmarkStart w:name="z268" w:id="131"/>
    <w:p>
      <w:pPr>
        <w:spacing w:after="0"/>
        <w:ind w:left="0"/>
        <w:jc w:val="both"/>
      </w:pPr>
      <w:r>
        <w:rPr>
          <w:rFonts w:ascii="Times New Roman"/>
          <w:b w:val="false"/>
          <w:i w:val="false"/>
          <w:color w:val="000000"/>
          <w:sz w:val="28"/>
        </w:rPr>
        <w:t>
      Форма</w:t>
      </w:r>
    </w:p>
    <w:bookmarkEnd w:id="131"/>
    <w:bookmarkStart w:name="z269"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 w:id="133"/>
    <w:p>
      <w:pPr>
        <w:spacing w:after="0"/>
        <w:ind w:left="0"/>
        <w:jc w:val="left"/>
      </w:pPr>
      <w:r>
        <w:rPr>
          <w:rFonts w:ascii="Times New Roman"/>
          <w:b/>
          <w:i w:val="false"/>
          <w:color w:val="000000"/>
        </w:rPr>
        <w:t xml:space="preserve"> Решение об отказе в постановке на учет нуждающихся в служебном жилище в населенном пункте ________________</w:t>
      </w:r>
    </w:p>
    <w:bookmarkEnd w:id="133"/>
    <w:p>
      <w:pPr>
        <w:spacing w:after="0"/>
        <w:ind w:left="0"/>
        <w:jc w:val="both"/>
      </w:pPr>
      <w:bookmarkStart w:name="z271" w:id="134"/>
      <w:r>
        <w:rPr>
          <w:rFonts w:ascii="Times New Roman"/>
          <w:b w:val="false"/>
          <w:i w:val="false"/>
          <w:color w:val="000000"/>
          <w:sz w:val="28"/>
        </w:rPr>
        <w:t xml:space="preserve">
      Решение услугодателя от "__" ____________20__года № __ о том, что военнослужащему  ей)________________________________________ и членам его (ее) семьи  </w:t>
      </w:r>
    </w:p>
    <w:bookmarkEnd w:id="134"/>
    <w:p>
      <w:pPr>
        <w:spacing w:after="0"/>
        <w:ind w:left="0"/>
        <w:jc w:val="both"/>
      </w:pPr>
      <w:r>
        <w:rPr>
          <w:rFonts w:ascii="Times New Roman"/>
          <w:b w:val="false"/>
          <w:i w:val="false"/>
          <w:color w:val="000000"/>
          <w:sz w:val="28"/>
        </w:rPr>
        <w:t xml:space="preserve">       (фамилия и инициалы (при его наличии))</w:t>
      </w:r>
    </w:p>
    <w:bookmarkStart w:name="z272" w:id="135"/>
    <w:p>
      <w:pPr>
        <w:spacing w:after="0"/>
        <w:ind w:left="0"/>
        <w:jc w:val="both"/>
      </w:pPr>
      <w:r>
        <w:rPr>
          <w:rFonts w:ascii="Times New Roman"/>
          <w:b w:val="false"/>
          <w:i w:val="false"/>
          <w:color w:val="000000"/>
          <w:sz w:val="28"/>
        </w:rPr>
        <w:t>
      отказано в признании нуждающимся в жилище.</w:t>
      </w:r>
    </w:p>
    <w:bookmarkEnd w:id="135"/>
    <w:bookmarkStart w:name="z273" w:id="136"/>
    <w:p>
      <w:pPr>
        <w:spacing w:after="0"/>
        <w:ind w:left="0"/>
        <w:jc w:val="both"/>
      </w:pPr>
      <w:r>
        <w:rPr>
          <w:rFonts w:ascii="Times New Roman"/>
          <w:b w:val="false"/>
          <w:i w:val="false"/>
          <w:color w:val="000000"/>
          <w:sz w:val="28"/>
        </w:rPr>
        <w:t>
      Основанием для отказа в оказании государственной услуги ________________________________________________________________________________ (указать наименование государственной услуги в соответствии с перечнем основных требований  к оказанию государственной услуги)</w:t>
      </w:r>
    </w:p>
    <w:bookmarkEnd w:id="136"/>
    <w:bookmarkStart w:name="z274" w:id="137"/>
    <w:p>
      <w:pPr>
        <w:spacing w:after="0"/>
        <w:ind w:left="0"/>
        <w:jc w:val="both"/>
      </w:pPr>
      <w:r>
        <w:rPr>
          <w:rFonts w:ascii="Times New Roman"/>
          <w:b w:val="false"/>
          <w:i w:val="false"/>
          <w:color w:val="000000"/>
          <w:sz w:val="28"/>
        </w:rPr>
        <w:t>
      является___________________________________________________________________    (указать причину отказа и в соответствии с какой нормой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Закона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пунктом настоящих </w:t>
      </w:r>
      <w:r>
        <w:rPr>
          <w:rFonts w:ascii="Times New Roman"/>
          <w:b w:val="false"/>
          <w:i w:val="false"/>
          <w:color w:val="000000"/>
          <w:sz w:val="28"/>
        </w:rPr>
        <w:t>Правил</w:t>
      </w:r>
      <w:r>
        <w:rPr>
          <w:rFonts w:ascii="Times New Roman"/>
          <w:b w:val="false"/>
          <w:i w:val="false"/>
          <w:color w:val="000000"/>
          <w:sz w:val="28"/>
        </w:rPr>
        <w:t xml:space="preserve"> отказано в оказании государственной услуги)</w:t>
      </w:r>
    </w:p>
    <w:bookmarkEnd w:id="137"/>
    <w:bookmarkStart w:name="z275" w:id="138"/>
    <w:p>
      <w:pPr>
        <w:spacing w:after="0"/>
        <w:ind w:left="0"/>
        <w:jc w:val="both"/>
      </w:pPr>
      <w:r>
        <w:rPr>
          <w:rFonts w:ascii="Times New Roman"/>
          <w:b w:val="false"/>
          <w:i w:val="false"/>
          <w:color w:val="000000"/>
          <w:sz w:val="28"/>
        </w:rPr>
        <w:t>
      Настоящее решение об отказе в постановке на учет нуждающихся в служебном жилище может быть обжаловано согласно пунктам 8-12 настоящих Правил.</w:t>
      </w:r>
    </w:p>
    <w:bookmarkEnd w:id="138"/>
    <w:bookmarkStart w:name="z276" w:id="139"/>
    <w:p>
      <w:pPr>
        <w:spacing w:after="0"/>
        <w:ind w:left="0"/>
        <w:jc w:val="both"/>
      </w:pPr>
      <w:r>
        <w:rPr>
          <w:rFonts w:ascii="Times New Roman"/>
          <w:b w:val="false"/>
          <w:i w:val="false"/>
          <w:color w:val="000000"/>
          <w:sz w:val="28"/>
        </w:rPr>
        <w:t>
      Наименование услугодателя: ____________ "ФИО (при его наличии) услугодателя".</w:t>
      </w:r>
    </w:p>
    <w:bookmarkEnd w:id="139"/>
    <w:bookmarkStart w:name="z277" w:id="140"/>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140"/>
    <w:bookmarkStart w:name="z278" w:id="14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статье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141"/>
    <w:bookmarkStart w:name="z27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br/>
            </w:r>
            <w:r>
              <w:rPr>
                <w:rFonts w:ascii="Times New Roman"/>
                <w:b w:val="false"/>
                <w:i w:val="false"/>
                <w:color w:val="000000"/>
                <w:sz w:val="20"/>
              </w:rPr>
              <w:t>№ 1141</w:t>
            </w:r>
          </w:p>
        </w:tc>
      </w:tr>
    </w:tbl>
    <w:bookmarkStart w:name="z291" w:id="143"/>
    <w:p>
      <w:pPr>
        <w:spacing w:after="0"/>
        <w:ind w:left="0"/>
        <w:jc w:val="left"/>
      </w:pPr>
      <w:r>
        <w:rPr>
          <w:rFonts w:ascii="Times New Roman"/>
          <w:b/>
          <w:i w:val="false"/>
          <w:color w:val="000000"/>
        </w:rPr>
        <w:t xml:space="preserve"> Правила оказания государственной услуги "Заключение и продление договора найма служебного жилища Вооруженных Сил Республики Казахстан"</w:t>
      </w:r>
    </w:p>
    <w:bookmarkEnd w:id="143"/>
    <w:bookmarkStart w:name="z292" w:id="144"/>
    <w:p>
      <w:pPr>
        <w:spacing w:after="0"/>
        <w:ind w:left="0"/>
        <w:jc w:val="left"/>
      </w:pPr>
      <w:r>
        <w:rPr>
          <w:rFonts w:ascii="Times New Roman"/>
          <w:b/>
          <w:i w:val="false"/>
          <w:color w:val="000000"/>
        </w:rPr>
        <w:t xml:space="preserve"> Глава 1. Общие положения</w:t>
      </w:r>
    </w:p>
    <w:bookmarkEnd w:id="144"/>
    <w:bookmarkStart w:name="z293" w:id="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"Заключение и продление договора найма служебного жилища Вооруженных Сил Республики Казахстан" (далее – Правила) определяют порядок оказания государственной услуги "Заключение и продление договора найма служебного жилища Вооруженных Сил Республики Казахстан" (далее – государственная услуга).</w:t>
      </w:r>
    </w:p>
    <w:bookmarkEnd w:id="145"/>
    <w:bookmarkStart w:name="z294" w:id="1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bookmarkEnd w:id="146"/>
    <w:bookmarkStart w:name="z295" w:id="147"/>
    <w:p>
      <w:pPr>
        <w:spacing w:after="0"/>
        <w:ind w:left="0"/>
        <w:jc w:val="both"/>
      </w:pPr>
      <w:r>
        <w:rPr>
          <w:rFonts w:ascii="Times New Roman"/>
          <w:b w:val="false"/>
          <w:i w:val="false"/>
          <w:color w:val="000000"/>
          <w:sz w:val="28"/>
        </w:rPr>
        <w:t>
      1) услугодатель – районные эксплуатационные части Министерства обороны Республики Казахстан;</w:t>
      </w:r>
    </w:p>
    <w:bookmarkEnd w:id="147"/>
    <w:bookmarkStart w:name="z296" w:id="148"/>
    <w:p>
      <w:pPr>
        <w:spacing w:after="0"/>
        <w:ind w:left="0"/>
        <w:jc w:val="both"/>
      </w:pPr>
      <w:r>
        <w:rPr>
          <w:rFonts w:ascii="Times New Roman"/>
          <w:b w:val="false"/>
          <w:i w:val="false"/>
          <w:color w:val="000000"/>
          <w:sz w:val="28"/>
        </w:rPr>
        <w:t>
      2) услугополучатель – военнослужащий Вооруженных Сил Республики Казахстан (за исключением военнослужащего срочной воинской службы, военнослужащего, проходящего воинскую службу в резерве, курсанта, слушателя, кадета, военнообязанного, призванного на воинские сборы), лица гражданского персонала (работники) Вооруженных Сил Республики Казахстан и лица, уволенные с воинской службы Вооруженных Сил Республики Казахстан;</w:t>
      </w:r>
    </w:p>
    <w:bookmarkEnd w:id="148"/>
    <w:bookmarkStart w:name="z297" w:id="149"/>
    <w:p>
      <w:pPr>
        <w:spacing w:after="0"/>
        <w:ind w:left="0"/>
        <w:jc w:val="both"/>
      </w:pPr>
      <w:r>
        <w:rPr>
          <w:rFonts w:ascii="Times New Roman"/>
          <w:b w:val="false"/>
          <w:i w:val="false"/>
          <w:color w:val="000000"/>
          <w:sz w:val="28"/>
        </w:rPr>
        <w:t>
      3) ответственный исполнитель услугодателя – должностное лицо, определенное руководителем услугодателя;</w:t>
      </w:r>
    </w:p>
    <w:bookmarkEnd w:id="149"/>
    <w:bookmarkStart w:name="z298" w:id="150"/>
    <w:p>
      <w:pPr>
        <w:spacing w:after="0"/>
        <w:ind w:left="0"/>
        <w:jc w:val="both"/>
      </w:pPr>
      <w:r>
        <w:rPr>
          <w:rFonts w:ascii="Times New Roman"/>
          <w:b w:val="false"/>
          <w:i w:val="false"/>
          <w:color w:val="000000"/>
          <w:sz w:val="28"/>
        </w:rPr>
        <w:t>
      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50"/>
    <w:bookmarkStart w:name="z299" w:id="151"/>
    <w:p>
      <w:pPr>
        <w:spacing w:after="0"/>
        <w:ind w:left="0"/>
        <w:jc w:val="both"/>
      </w:pPr>
      <w:r>
        <w:rPr>
          <w:rFonts w:ascii="Times New Roman"/>
          <w:b w:val="false"/>
          <w:i w:val="false"/>
          <w:color w:val="000000"/>
          <w:sz w:val="28"/>
        </w:rPr>
        <w:t xml:space="preserve">
      5) цифровая система ИШ АС МР – цифровая система "Интеграционный шлюз автоматизированной системы мобилизационных ресурсов" Министерства обороны Республики Казахстан. </w:t>
      </w:r>
    </w:p>
    <w:bookmarkEnd w:id="151"/>
    <w:bookmarkStart w:name="z300" w:id="152"/>
    <w:p>
      <w:pPr>
        <w:spacing w:after="0"/>
        <w:ind w:left="0"/>
        <w:jc w:val="left"/>
      </w:pPr>
      <w:r>
        <w:rPr>
          <w:rFonts w:ascii="Times New Roman"/>
          <w:b/>
          <w:i w:val="false"/>
          <w:color w:val="000000"/>
        </w:rPr>
        <w:t xml:space="preserve"> Глава 2. Порядок оказания государственной услуги</w:t>
      </w:r>
    </w:p>
    <w:bookmarkEnd w:id="152"/>
    <w:bookmarkStart w:name="z301" w:id="153"/>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обращается с рапортом (заявлением) для заключения договора найма служебного жилища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к Правилам либо продления договора найма служебного жилища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к Правилам к услугодателю либо через портал, подписанный электронной цифровой подписью услугополучателя либо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53"/>
    <w:bookmarkStart w:name="z302" w:id="154"/>
    <w:p>
      <w:pPr>
        <w:spacing w:after="0"/>
        <w:ind w:left="0"/>
        <w:jc w:val="both"/>
      </w:pPr>
      <w:r>
        <w:rPr>
          <w:rFonts w:ascii="Times New Roman"/>
          <w:b w:val="false"/>
          <w:i w:val="false"/>
          <w:color w:val="000000"/>
          <w:sz w:val="28"/>
        </w:rPr>
        <w:t>
      Оказание государственной услуги осуществляется с использованием цифровой системы ИШ АС МР, которая обеспечивает прием и регистрацию рапортов (заявлений) и прилагаемых к ним документов, обработку и передачу указанных рапортов (заявлений) и документов услугодателю, формирование результата оказания государственной услуги, направление результата оказания государственной услуги услугополучателю через портал "цифрового правительства".</w:t>
      </w:r>
    </w:p>
    <w:bookmarkEnd w:id="154"/>
    <w:bookmarkStart w:name="z303" w:id="155"/>
    <w:p>
      <w:pPr>
        <w:spacing w:after="0"/>
        <w:ind w:left="0"/>
        <w:jc w:val="both"/>
      </w:pPr>
      <w:r>
        <w:rPr>
          <w:rFonts w:ascii="Times New Roman"/>
          <w:b w:val="false"/>
          <w:i w:val="false"/>
          <w:color w:val="000000"/>
          <w:sz w:val="28"/>
        </w:rPr>
        <w:t xml:space="preserve">
      4. Основные требования к оказанию государственной услуги, результат оказания государственной услуги, основания для отказа в оказании государственной услуги, а также сведения с учетом особенностей оказания государственной услуги изложены в </w:t>
      </w:r>
      <w:r>
        <w:rPr>
          <w:rFonts w:ascii="Times New Roman"/>
          <w:b w:val="false"/>
          <w:i w:val="false"/>
          <w:color w:val="000000"/>
          <w:sz w:val="28"/>
        </w:rPr>
        <w:t>приложении 3</w:t>
      </w:r>
      <w:r>
        <w:rPr>
          <w:rFonts w:ascii="Times New Roman"/>
          <w:b w:val="false"/>
          <w:i w:val="false"/>
          <w:color w:val="000000"/>
          <w:sz w:val="28"/>
        </w:rPr>
        <w:t xml:space="preserve"> к Правилам (далее – Перечень).</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документов и сведений, истребуемых у услугополучателя для оказания государственной услуги (далее – документы), определен в пункте 10 Перечня.</w:t>
      </w:r>
    </w:p>
    <w:bookmarkStart w:name="z305" w:id="156"/>
    <w:p>
      <w:pPr>
        <w:spacing w:after="0"/>
        <w:ind w:left="0"/>
        <w:jc w:val="both"/>
      </w:pPr>
      <w:r>
        <w:rPr>
          <w:rFonts w:ascii="Times New Roman"/>
          <w:b w:val="false"/>
          <w:i w:val="false"/>
          <w:color w:val="000000"/>
          <w:sz w:val="28"/>
        </w:rPr>
        <w:t>
      5. В "личном кабинете" услугополучателя отображается информация о статусе рассмотрения запроса на оказание государственной услуги.</w:t>
      </w:r>
    </w:p>
    <w:bookmarkEnd w:id="156"/>
    <w:bookmarkStart w:name="z306" w:id="157"/>
    <w:p>
      <w:pPr>
        <w:spacing w:after="0"/>
        <w:ind w:left="0"/>
        <w:jc w:val="both"/>
      </w:pPr>
      <w:r>
        <w:rPr>
          <w:rFonts w:ascii="Times New Roman"/>
          <w:b w:val="false"/>
          <w:i w:val="false"/>
          <w:color w:val="000000"/>
          <w:sz w:val="28"/>
        </w:rPr>
        <w:t xml:space="preserve">
      Услугодатель приостанавливает процесс оказания государственной услуги в случаях обнаружения ошибок или неточностей в заявлении (рапорте) и (или) документах, представленных услугополучателем, их несоответствия требованиям по форме и содержанию, представления неполного пакета документов, предусмотренных пунктом 10 </w:t>
      </w:r>
      <w:r>
        <w:rPr>
          <w:rFonts w:ascii="Times New Roman"/>
          <w:b w:val="false"/>
          <w:i w:val="false"/>
          <w:color w:val="000000"/>
          <w:sz w:val="28"/>
        </w:rPr>
        <w:t>Перечня</w:t>
      </w:r>
      <w:r>
        <w:rPr>
          <w:rFonts w:ascii="Times New Roman"/>
          <w:b w:val="false"/>
          <w:i w:val="false"/>
          <w:color w:val="000000"/>
          <w:sz w:val="28"/>
        </w:rPr>
        <w:t>.</w:t>
      </w:r>
    </w:p>
    <w:bookmarkEnd w:id="157"/>
    <w:bookmarkStart w:name="z307" w:id="158"/>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не позднее 2 (двух) рабочих дней со дня получения уведомления.</w:t>
      </w:r>
    </w:p>
    <w:bookmarkEnd w:id="158"/>
    <w:bookmarkStart w:name="z308" w:id="159"/>
    <w:p>
      <w:pPr>
        <w:spacing w:after="0"/>
        <w:ind w:left="0"/>
        <w:jc w:val="both"/>
      </w:pPr>
      <w:r>
        <w:rPr>
          <w:rFonts w:ascii="Times New Roman"/>
          <w:b w:val="false"/>
          <w:i w:val="false"/>
          <w:color w:val="000000"/>
          <w:sz w:val="28"/>
        </w:rPr>
        <w:t>
      В случае устранения недостатков днем приема рапорта и (или) документов на получение государственной услуги считается день первоначального обращения услугополучателя.</w:t>
      </w:r>
    </w:p>
    <w:bookmarkEnd w:id="159"/>
    <w:bookmarkStart w:name="z309" w:id="160"/>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160"/>
    <w:bookmarkStart w:name="z310" w:id="161"/>
    <w:p>
      <w:pPr>
        <w:spacing w:after="0"/>
        <w:ind w:left="0"/>
        <w:jc w:val="both"/>
      </w:pPr>
      <w:r>
        <w:rPr>
          <w:rFonts w:ascii="Times New Roman"/>
          <w:b w:val="false"/>
          <w:i w:val="false"/>
          <w:color w:val="000000"/>
          <w:sz w:val="28"/>
        </w:rPr>
        <w:t>
      В случае неустранения выявленных недостатков услугодатель отказывает в приеме заявления и документов.</w:t>
      </w:r>
    </w:p>
    <w:bookmarkEnd w:id="161"/>
    <w:bookmarkStart w:name="z311" w:id="162"/>
    <w:p>
      <w:pPr>
        <w:spacing w:after="0"/>
        <w:ind w:left="0"/>
        <w:jc w:val="both"/>
      </w:pPr>
      <w:r>
        <w:rPr>
          <w:rFonts w:ascii="Times New Roman"/>
          <w:b w:val="false"/>
          <w:i w:val="false"/>
          <w:color w:val="000000"/>
          <w:sz w:val="28"/>
        </w:rPr>
        <w:t xml:space="preserve">
      6. При предоставлении услугополучателем полного пакета документов ответственный исполнитель услугодателя рассматривает документы на соответствие требованиям настоящих </w:t>
      </w:r>
      <w:r>
        <w:rPr>
          <w:rFonts w:ascii="Times New Roman"/>
          <w:b w:val="false"/>
          <w:i w:val="false"/>
          <w:color w:val="000000"/>
          <w:sz w:val="28"/>
        </w:rPr>
        <w:t>Правил</w:t>
      </w:r>
      <w:r>
        <w:rPr>
          <w:rFonts w:ascii="Times New Roman"/>
          <w:b w:val="false"/>
          <w:i w:val="false"/>
          <w:color w:val="000000"/>
          <w:sz w:val="28"/>
        </w:rPr>
        <w:t xml:space="preserve">. </w:t>
      </w:r>
    </w:p>
    <w:bookmarkEnd w:id="162"/>
    <w:bookmarkStart w:name="z312" w:id="163"/>
    <w:p>
      <w:pPr>
        <w:spacing w:after="0"/>
        <w:ind w:left="0"/>
        <w:jc w:val="both"/>
      </w:pPr>
      <w:r>
        <w:rPr>
          <w:rFonts w:ascii="Times New Roman"/>
          <w:b w:val="false"/>
          <w:i w:val="false"/>
          <w:color w:val="000000"/>
          <w:sz w:val="28"/>
        </w:rPr>
        <w:t>
      Рассмотрение документов и выдача договора найма служебного жилища осуществляется в срок не позднее 10 (десяти) рабочих дней с даты приема рапорта (заявления).</w:t>
      </w:r>
    </w:p>
    <w:bookmarkEnd w:id="163"/>
    <w:bookmarkStart w:name="z313" w:id="164"/>
    <w:p>
      <w:pPr>
        <w:spacing w:after="0"/>
        <w:ind w:left="0"/>
        <w:jc w:val="both"/>
      </w:pPr>
      <w:r>
        <w:rPr>
          <w:rFonts w:ascii="Times New Roman"/>
          <w:b w:val="false"/>
          <w:i w:val="false"/>
          <w:color w:val="000000"/>
          <w:sz w:val="28"/>
        </w:rPr>
        <w:t>
      Результат оказания государственной услуги определен в пункте 7 Перечня.</w:t>
      </w:r>
    </w:p>
    <w:bookmarkEnd w:id="164"/>
    <w:bookmarkStart w:name="z314" w:id="165"/>
    <w:p>
      <w:pPr>
        <w:spacing w:after="0"/>
        <w:ind w:left="0"/>
        <w:jc w:val="both"/>
      </w:pPr>
      <w:r>
        <w:rPr>
          <w:rFonts w:ascii="Times New Roman"/>
          <w:b w:val="false"/>
          <w:i w:val="false"/>
          <w:color w:val="000000"/>
          <w:sz w:val="28"/>
        </w:rPr>
        <w:t>
      Результат оказания государственной услуги в электронном виде отображается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bookmarkEnd w:id="165"/>
    <w:bookmarkStart w:name="z315" w:id="166"/>
    <w:p>
      <w:pPr>
        <w:spacing w:after="0"/>
        <w:ind w:left="0"/>
        <w:jc w:val="both"/>
      </w:pPr>
      <w:r>
        <w:rPr>
          <w:rFonts w:ascii="Times New Roman"/>
          <w:b w:val="false"/>
          <w:i w:val="false"/>
          <w:color w:val="000000"/>
          <w:sz w:val="28"/>
        </w:rPr>
        <w:t xml:space="preserve">
      7. В случае выявления оснований для отказа в оказании государственной услуги в "личном кабинете" услугополучателя отображается ответ с указанием причин отказа по форме согласно </w:t>
      </w:r>
      <w:r>
        <w:rPr>
          <w:rFonts w:ascii="Times New Roman"/>
          <w:b w:val="false"/>
          <w:i w:val="false"/>
          <w:color w:val="000000"/>
          <w:sz w:val="28"/>
        </w:rPr>
        <w:t>приложениям 6</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к Правилам. При отказе в оказании государственной услуги заслушивание с услугополучателем не проводится.</w:t>
      </w:r>
    </w:p>
    <w:bookmarkEnd w:id="166"/>
    <w:bookmarkStart w:name="z316" w:id="167"/>
    <w:p>
      <w:pPr>
        <w:spacing w:after="0"/>
        <w:ind w:left="0"/>
        <w:jc w:val="both"/>
      </w:pPr>
      <w:r>
        <w:rPr>
          <w:rFonts w:ascii="Times New Roman"/>
          <w:b w:val="false"/>
          <w:i w:val="false"/>
          <w:color w:val="000000"/>
          <w:sz w:val="28"/>
        </w:rPr>
        <w:t>
      В случае устранения услугополучателем причин, послуживших основанием для отказа в оказании государственной услуги, услугополучатель может повторно обратиться за получением государственной услуги.</w:t>
      </w:r>
    </w:p>
    <w:bookmarkEnd w:id="167"/>
    <w:bookmarkStart w:name="z317" w:id="168"/>
    <w:p>
      <w:pPr>
        <w:spacing w:after="0"/>
        <w:ind w:left="0"/>
        <w:jc w:val="both"/>
      </w:pPr>
      <w:r>
        <w:rPr>
          <w:rFonts w:ascii="Times New Roman"/>
          <w:b w:val="false"/>
          <w:i w:val="false"/>
          <w:color w:val="000000"/>
          <w:sz w:val="28"/>
        </w:rPr>
        <w:t xml:space="preserve">
      8. В соответствии </w:t>
      </w:r>
      <w:r>
        <w:rPr>
          <w:rFonts w:ascii="Times New Roman"/>
          <w:b w:val="false"/>
          <w:i w:val="false"/>
          <w:color w:val="000000"/>
          <w:sz w:val="28"/>
        </w:rPr>
        <w:t>с подпунктом 11)</w:t>
      </w:r>
      <w:r>
        <w:rPr>
          <w:rFonts w:ascii="Times New Roman"/>
          <w:b w:val="false"/>
          <w:i w:val="false"/>
          <w:color w:val="000000"/>
          <w:sz w:val="28"/>
        </w:rPr>
        <w:t xml:space="preserve"> пункта 2 статьи 5 Закона Республики Казахстан "О государственных и социально ответственных услугах" услугодатель обеспечивает внесение данных в цифровую систему мониторинга оказания государственных услуг о стадии их оказания в порядке, установленном уполномоченным органом в сфере цифровизации. </w:t>
      </w:r>
    </w:p>
    <w:bookmarkEnd w:id="168"/>
    <w:bookmarkStart w:name="z318" w:id="169"/>
    <w:p>
      <w:pPr>
        <w:spacing w:after="0"/>
        <w:ind w:left="0"/>
        <w:jc w:val="both"/>
      </w:pPr>
      <w:r>
        <w:rPr>
          <w:rFonts w:ascii="Times New Roman"/>
          <w:b w:val="false"/>
          <w:i w:val="false"/>
          <w:color w:val="000000"/>
          <w:sz w:val="28"/>
        </w:rPr>
        <w:t>
      При внесении изменений и (или) дополнений в Правила Министерство обороны Республики Казахстан направляет оператору "цифрового правительства", в Единый контакт-центр и услугодателю информацию о таких изменениях и (или) дополнениях в течение 3 (трех) рабочих дней с даты их утверждения или изменения.</w:t>
      </w:r>
    </w:p>
    <w:bookmarkEnd w:id="169"/>
    <w:bookmarkStart w:name="z319" w:id="1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w:t>
      </w:r>
    </w:p>
    <w:bookmarkEnd w:id="170"/>
    <w:bookmarkStart w:name="z320" w:id="171"/>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71"/>
    <w:bookmarkStart w:name="z321" w:id="17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72"/>
    <w:bookmarkStart w:name="z322" w:id="173"/>
    <w:p>
      <w:pPr>
        <w:spacing w:after="0"/>
        <w:ind w:left="0"/>
        <w:jc w:val="both"/>
      </w:pPr>
      <w:r>
        <w:rPr>
          <w:rFonts w:ascii="Times New Roman"/>
          <w:b w:val="false"/>
          <w:i w:val="false"/>
          <w:color w:val="000000"/>
          <w:sz w:val="28"/>
        </w:rPr>
        <w:t>
      10.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73"/>
    <w:bookmarkStart w:name="z323" w:id="174"/>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чьи административный акт, административное действие (бездействие) обжалуются, может не направлять жалобу в орган, рассматривающий жалобу, если он в течение 3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74"/>
    <w:bookmarkStart w:name="z324" w:id="175"/>
    <w:p>
      <w:pPr>
        <w:spacing w:after="0"/>
        <w:ind w:left="0"/>
        <w:jc w:val="both"/>
      </w:pPr>
      <w:r>
        <w:rPr>
          <w:rFonts w:ascii="Times New Roman"/>
          <w:b w:val="false"/>
          <w:i w:val="false"/>
          <w:color w:val="000000"/>
          <w:sz w:val="28"/>
        </w:rPr>
        <w:t xml:space="preserve">
      11.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175"/>
    <w:bookmarkStart w:name="z325" w:id="176"/>
    <w:p>
      <w:pPr>
        <w:spacing w:after="0"/>
        <w:ind w:left="0"/>
        <w:jc w:val="both"/>
      </w:pPr>
      <w:r>
        <w:rPr>
          <w:rFonts w:ascii="Times New Roman"/>
          <w:b w:val="false"/>
          <w:i w:val="false"/>
          <w:color w:val="000000"/>
          <w:sz w:val="28"/>
        </w:rPr>
        <w:t>
      12.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6"/>
    <w:bookmarkStart w:name="z326" w:id="177"/>
    <w:p>
      <w:pPr>
        <w:spacing w:after="0"/>
        <w:ind w:left="0"/>
        <w:jc w:val="both"/>
      </w:pPr>
      <w:r>
        <w:rPr>
          <w:rFonts w:ascii="Times New Roman"/>
          <w:b w:val="false"/>
          <w:i w:val="false"/>
          <w:color w:val="000000"/>
          <w:sz w:val="28"/>
        </w:rPr>
        <w:t>
      13. Если иное не предусмотрено законом, обращение в суд допускается после обжалования в досудебном порядке.</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bookmarkStart w:name="z335"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6" w:id="179"/>
    <w:p>
      <w:pPr>
        <w:spacing w:after="0"/>
        <w:ind w:left="0"/>
        <w:jc w:val="both"/>
      </w:pPr>
      <w:r>
        <w:rPr>
          <w:rFonts w:ascii="Times New Roman"/>
          <w:b w:val="false"/>
          <w:i w:val="false"/>
          <w:color w:val="000000"/>
          <w:sz w:val="28"/>
        </w:rPr>
        <w:t xml:space="preserve">
       №________ "Регистрационный номер" _________ "Дата подачи рапорта (заявления)" </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_____________ районной</w:t>
            </w:r>
            <w:r>
              <w:br/>
            </w:r>
            <w:r>
              <w:rPr>
                <w:rFonts w:ascii="Times New Roman"/>
                <w:b w:val="false"/>
                <w:i w:val="false"/>
                <w:color w:val="000000"/>
                <w:sz w:val="20"/>
              </w:rPr>
              <w:t>(наименование)</w:t>
            </w:r>
            <w:r>
              <w:br/>
            </w:r>
            <w:r>
              <w:rPr>
                <w:rFonts w:ascii="Times New Roman"/>
                <w:b w:val="false"/>
                <w:i w:val="false"/>
                <w:color w:val="000000"/>
                <w:sz w:val="20"/>
              </w:rPr>
              <w:t xml:space="preserve">эксплуатационной части </w:t>
            </w:r>
            <w:r>
              <w:br/>
            </w:r>
            <w:r>
              <w:rPr>
                <w:rFonts w:ascii="Times New Roman"/>
                <w:b w:val="false"/>
                <w:i w:val="false"/>
                <w:color w:val="000000"/>
                <w:sz w:val="20"/>
              </w:rPr>
              <w:t>Министерства</w:t>
            </w:r>
            <w:r>
              <w:br/>
            </w:r>
            <w:r>
              <w:rPr>
                <w:rFonts w:ascii="Times New Roman"/>
                <w:b w:val="false"/>
                <w:i w:val="false"/>
                <w:color w:val="000000"/>
                <w:sz w:val="20"/>
              </w:rPr>
              <w:t>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(военнослужащего (ей),</w:t>
            </w:r>
            <w:r>
              <w:br/>
            </w:r>
            <w:r>
              <w:rPr>
                <w:rFonts w:ascii="Times New Roman"/>
                <w:b w:val="false"/>
                <w:i w:val="false"/>
                <w:color w:val="000000"/>
                <w:sz w:val="20"/>
              </w:rPr>
              <w:t>гражданского персонала</w:t>
            </w:r>
            <w:r>
              <w:br/>
            </w:r>
            <w:r>
              <w:rPr>
                <w:rFonts w:ascii="Times New Roman"/>
                <w:b w:val="false"/>
                <w:i w:val="false"/>
                <w:color w:val="000000"/>
                <w:sz w:val="20"/>
              </w:rPr>
              <w:t xml:space="preserve">или лица, уволенного с </w:t>
            </w:r>
            <w:r>
              <w:br/>
            </w:r>
            <w:r>
              <w:rPr>
                <w:rFonts w:ascii="Times New Roman"/>
                <w:b w:val="false"/>
                <w:i w:val="false"/>
                <w:color w:val="000000"/>
                <w:sz w:val="20"/>
              </w:rPr>
              <w:t>воинской</w:t>
            </w:r>
            <w:r>
              <w:br/>
            </w:r>
            <w:r>
              <w:rPr>
                <w:rFonts w:ascii="Times New Roman"/>
                <w:b w:val="false"/>
                <w:i w:val="false"/>
                <w:color w:val="000000"/>
                <w:sz w:val="20"/>
              </w:rPr>
              <w:t>службы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(при его наличии),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или войсковой части</w:t>
            </w:r>
            <w:r>
              <w:br/>
            </w:r>
            <w:r>
              <w:rPr>
                <w:rFonts w:ascii="Times New Roman"/>
                <w:b w:val="false"/>
                <w:i w:val="false"/>
                <w:color w:val="000000"/>
                <w:sz w:val="20"/>
              </w:rPr>
              <w:t>(при ее наличии)</w:t>
            </w:r>
            <w:r>
              <w:br/>
            </w:r>
            <w:r>
              <w:rPr>
                <w:rFonts w:ascii="Times New Roman"/>
                <w:b w:val="false"/>
                <w:i w:val="false"/>
                <w:color w:val="000000"/>
                <w:sz w:val="20"/>
              </w:rPr>
              <w:t>проживающего (ей)</w:t>
            </w:r>
            <w:r>
              <w:br/>
            </w:r>
            <w:r>
              <w:rPr>
                <w:rFonts w:ascii="Times New Roman"/>
                <w:b w:val="false"/>
                <w:i w:val="false"/>
                <w:color w:val="000000"/>
                <w:sz w:val="20"/>
              </w:rPr>
              <w:t xml:space="preserve">по </w:t>
            </w:r>
            <w:r>
              <w:br/>
            </w:r>
            <w:r>
              <w:rPr>
                <w:rFonts w:ascii="Times New Roman"/>
                <w:b w:val="false"/>
                <w:i w:val="false"/>
                <w:color w:val="000000"/>
                <w:sz w:val="20"/>
              </w:rPr>
              <w:t>адресу:_____________________</w:t>
            </w:r>
          </w:p>
        </w:tc>
      </w:tr>
    </w:tbl>
    <w:p>
      <w:pPr>
        <w:spacing w:after="0"/>
        <w:ind w:left="0"/>
        <w:jc w:val="left"/>
      </w:pPr>
      <w:r>
        <w:rPr>
          <w:rFonts w:ascii="Times New Roman"/>
          <w:b/>
          <w:i w:val="false"/>
          <w:color w:val="000000"/>
        </w:rPr>
        <w:t xml:space="preserve"> Рапорт (Заявление)</w:t>
      </w:r>
    </w:p>
    <w:p>
      <w:pPr>
        <w:spacing w:after="0"/>
        <w:ind w:left="0"/>
        <w:jc w:val="both"/>
      </w:pPr>
      <w:bookmarkStart w:name="z362" w:id="180"/>
      <w:r>
        <w:rPr>
          <w:rFonts w:ascii="Times New Roman"/>
          <w:b w:val="false"/>
          <w:i w:val="false"/>
          <w:color w:val="000000"/>
          <w:sz w:val="28"/>
        </w:rPr>
        <w:t xml:space="preserve">
      Прошу Вас в соответствии с решением услугодателя </w:t>
      </w:r>
    </w:p>
    <w:bookmarkEnd w:id="180"/>
    <w:p>
      <w:pPr>
        <w:spacing w:after="0"/>
        <w:ind w:left="0"/>
        <w:jc w:val="both"/>
      </w:pPr>
      <w:r>
        <w:rPr>
          <w:rFonts w:ascii="Times New Roman"/>
          <w:b w:val="false"/>
          <w:i w:val="false"/>
          <w:color w:val="000000"/>
          <w:sz w:val="28"/>
        </w:rPr>
        <w:t>______________________ гарнизона от ____________ №_______________ заключить (наименование)                         (дата)                    (номер)</w:t>
      </w:r>
    </w:p>
    <w:p>
      <w:pPr>
        <w:spacing w:after="0"/>
        <w:ind w:left="0"/>
        <w:jc w:val="both"/>
      </w:pPr>
      <w:bookmarkStart w:name="z363" w:id="181"/>
      <w:r>
        <w:rPr>
          <w:rFonts w:ascii="Times New Roman"/>
          <w:b w:val="false"/>
          <w:i w:val="false"/>
          <w:color w:val="000000"/>
          <w:sz w:val="28"/>
        </w:rPr>
        <w:t>
      со мной и членами моей семьи договор найма служебного жилища, расположенного  в ____________________________________________________________</w:t>
      </w:r>
    </w:p>
    <w:bookmarkEnd w:id="181"/>
    <w:p>
      <w:pPr>
        <w:spacing w:after="0"/>
        <w:ind w:left="0"/>
        <w:jc w:val="both"/>
      </w:pPr>
      <w:r>
        <w:rPr>
          <w:rFonts w:ascii="Times New Roman"/>
          <w:b w:val="false"/>
          <w:i w:val="false"/>
          <w:color w:val="000000"/>
          <w:sz w:val="28"/>
        </w:rPr>
        <w:t xml:space="preserve">по </w:t>
      </w:r>
    </w:p>
    <w:p>
      <w:pPr>
        <w:spacing w:after="0"/>
        <w:ind w:left="0"/>
        <w:jc w:val="both"/>
      </w:pPr>
      <w:r>
        <w:rPr>
          <w:rFonts w:ascii="Times New Roman"/>
          <w:b w:val="false"/>
          <w:i w:val="false"/>
          <w:color w:val="000000"/>
          <w:sz w:val="28"/>
        </w:rPr>
        <w:t>
      (открытом/закрытом (обособленном) военном городке или общежитие)</w:t>
      </w:r>
    </w:p>
    <w:p>
      <w:pPr>
        <w:spacing w:after="0"/>
        <w:ind w:left="0"/>
        <w:jc w:val="both"/>
      </w:pPr>
      <w:bookmarkStart w:name="z364" w:id="182"/>
      <w:r>
        <w:rPr>
          <w:rFonts w:ascii="Times New Roman"/>
          <w:b w:val="false"/>
          <w:i w:val="false"/>
          <w:color w:val="000000"/>
          <w:sz w:val="28"/>
        </w:rPr>
        <w:t xml:space="preserve">
      адресу: ________________. </w:t>
      </w:r>
    </w:p>
    <w:bookmarkEnd w:id="182"/>
    <w:p>
      <w:pPr>
        <w:spacing w:after="0"/>
        <w:ind w:left="0"/>
        <w:jc w:val="both"/>
      </w:pPr>
      <w:r>
        <w:rPr>
          <w:rFonts w:ascii="Times New Roman"/>
          <w:b w:val="false"/>
          <w:i w:val="false"/>
          <w:color w:val="000000"/>
          <w:sz w:val="28"/>
        </w:rPr>
        <w:t xml:space="preserve">             (наименование адреса)</w:t>
      </w:r>
    </w:p>
    <w:bookmarkStart w:name="z365" w:id="183"/>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хранение и использование сведений, составляющих охраняемую законом тайну, содержащихся в цифровых системах "</w:t>
      </w:r>
      <w:r>
        <w:rPr>
          <w:rFonts w:ascii="Times New Roman"/>
          <w:b w:val="false"/>
          <w:i w:val="false"/>
          <w:color w:val="000000"/>
          <w:sz w:val="28"/>
        </w:rPr>
        <w:t>Запись акта гражданского состояния</w:t>
      </w:r>
      <w:r>
        <w:rPr>
          <w:rFonts w:ascii="Times New Roman"/>
          <w:b w:val="false"/>
          <w:i w:val="false"/>
          <w:color w:val="000000"/>
          <w:sz w:val="28"/>
        </w:rPr>
        <w:t>", "</w:t>
      </w:r>
      <w:r>
        <w:rPr>
          <w:rFonts w:ascii="Times New Roman"/>
          <w:b w:val="false"/>
          <w:i w:val="false"/>
          <w:color w:val="000000"/>
          <w:sz w:val="28"/>
        </w:rPr>
        <w:t>Единый государственный кадастр недвижимости</w:t>
      </w:r>
      <w:r>
        <w:rPr>
          <w:rFonts w:ascii="Times New Roman"/>
          <w:b w:val="false"/>
          <w:i w:val="false"/>
          <w:color w:val="000000"/>
          <w:sz w:val="28"/>
        </w:rPr>
        <w:t>", "Государственная база данных физических лиц", "Казреестр", "</w:t>
      </w:r>
      <w:r>
        <w:rPr>
          <w:rFonts w:ascii="Times New Roman"/>
          <w:b w:val="false"/>
          <w:i w:val="false"/>
          <w:color w:val="000000"/>
          <w:sz w:val="28"/>
        </w:rPr>
        <w:t>Реестр государственного имущества</w:t>
      </w:r>
      <w:r>
        <w:rPr>
          <w:rFonts w:ascii="Times New Roman"/>
          <w:b w:val="false"/>
          <w:i w:val="false"/>
          <w:color w:val="000000"/>
          <w:sz w:val="28"/>
        </w:rPr>
        <w:t>", "База мобильных граждан", при оказании государственных услуг с последующей актуализацией персональных данных до высвобождения служебного жилища или его приватизации, если иное не предусмотрено законами Республики Казахстан.</w:t>
      </w:r>
    </w:p>
    <w:bookmarkEnd w:id="183"/>
    <w:bookmarkStart w:name="z36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w:t>
            </w:r>
            <w:r>
              <w:br/>
            </w:r>
            <w:r>
              <w:rPr>
                <w:rFonts w:ascii="Times New Roman"/>
                <w:b w:val="false"/>
                <w:i w:val="false"/>
                <w:color w:val="000000"/>
                <w:sz w:val="20"/>
              </w:rPr>
              <w:t>Сил Республики Казахстан"</w:t>
            </w:r>
          </w:p>
        </w:tc>
      </w:tr>
    </w:tbl>
    <w:p>
      <w:pPr>
        <w:spacing w:after="0"/>
        <w:ind w:left="0"/>
        <w:jc w:val="both"/>
      </w:pPr>
      <w:r>
        <w:rPr>
          <w:rFonts w:ascii="Times New Roman"/>
          <w:b w:val="false"/>
          <w:i w:val="false"/>
          <w:color w:val="000000"/>
          <w:sz w:val="28"/>
        </w:rPr>
        <w:t>
      Форма</w:t>
      </w:r>
    </w:p>
    <w:bookmarkStart w:name="z375"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6" w:id="186"/>
    <w:p>
      <w:pPr>
        <w:spacing w:after="0"/>
        <w:ind w:left="0"/>
        <w:jc w:val="both"/>
      </w:pPr>
      <w:r>
        <w:rPr>
          <w:rFonts w:ascii="Times New Roman"/>
          <w:b w:val="false"/>
          <w:i w:val="false"/>
          <w:color w:val="000000"/>
          <w:sz w:val="28"/>
        </w:rPr>
        <w:t>
      №________ "Регистрационный номер" _________ "Дата подачи рапорта (заявления)"</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Начальник </w:t>
            </w:r>
            <w:r>
              <w:br/>
            </w:r>
            <w:r>
              <w:rPr>
                <w:rFonts w:ascii="Times New Roman"/>
                <w:b w:val="false"/>
                <w:i w:val="false"/>
                <w:color w:val="000000"/>
                <w:sz w:val="20"/>
              </w:rPr>
              <w:t>__________________ районной</w:t>
            </w:r>
            <w:r>
              <w:br/>
            </w:r>
            <w:r>
              <w:rPr>
                <w:rFonts w:ascii="Times New Roman"/>
                <w:b w:val="false"/>
                <w:i w:val="false"/>
                <w:color w:val="000000"/>
                <w:sz w:val="20"/>
              </w:rPr>
              <w:t>(наименование)</w:t>
            </w:r>
            <w:r>
              <w:br/>
            </w:r>
            <w:r>
              <w:rPr>
                <w:rFonts w:ascii="Times New Roman"/>
                <w:b w:val="false"/>
                <w:i w:val="false"/>
                <w:color w:val="000000"/>
                <w:sz w:val="20"/>
              </w:rPr>
              <w:t>эксплуатационной части</w:t>
            </w:r>
            <w:r>
              <w:br/>
            </w:r>
            <w:r>
              <w:rPr>
                <w:rFonts w:ascii="Times New Roman"/>
                <w:b w:val="false"/>
                <w:i w:val="false"/>
                <w:color w:val="000000"/>
                <w:sz w:val="20"/>
              </w:rPr>
              <w:t>Министерства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w:t>
            </w:r>
            <w:r>
              <w:br/>
            </w:r>
            <w:r>
              <w:rPr>
                <w:rFonts w:ascii="Times New Roman"/>
                <w:b w:val="false"/>
                <w:i w:val="false"/>
                <w:color w:val="000000"/>
                <w:sz w:val="20"/>
              </w:rPr>
              <w:t>(военнослужащего (ей),</w:t>
            </w:r>
            <w:r>
              <w:br/>
            </w:r>
            <w:r>
              <w:rPr>
                <w:rFonts w:ascii="Times New Roman"/>
                <w:b w:val="false"/>
                <w:i w:val="false"/>
                <w:color w:val="000000"/>
                <w:sz w:val="20"/>
              </w:rPr>
              <w:t xml:space="preserve">гражданского персонала или </w:t>
            </w:r>
            <w:r>
              <w:br/>
            </w:r>
            <w:r>
              <w:rPr>
                <w:rFonts w:ascii="Times New Roman"/>
                <w:b w:val="false"/>
                <w:i w:val="false"/>
                <w:color w:val="000000"/>
                <w:sz w:val="20"/>
              </w:rPr>
              <w:t>лица,</w:t>
            </w:r>
            <w:r>
              <w:br/>
            </w:r>
            <w:r>
              <w:rPr>
                <w:rFonts w:ascii="Times New Roman"/>
                <w:b w:val="false"/>
                <w:i w:val="false"/>
                <w:color w:val="000000"/>
                <w:sz w:val="20"/>
              </w:rPr>
              <w:t>уволенного с воинской службы</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(при его наличии),</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 xml:space="preserve">(наименование </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учреждения или войсковой </w:t>
            </w:r>
            <w:r>
              <w:br/>
            </w:r>
            <w:r>
              <w:rPr>
                <w:rFonts w:ascii="Times New Roman"/>
                <w:b w:val="false"/>
                <w:i w:val="false"/>
                <w:color w:val="000000"/>
                <w:sz w:val="20"/>
              </w:rPr>
              <w:t>части</w:t>
            </w:r>
            <w:r>
              <w:br/>
            </w:r>
            <w:r>
              <w:rPr>
                <w:rFonts w:ascii="Times New Roman"/>
                <w:b w:val="false"/>
                <w:i w:val="false"/>
                <w:color w:val="000000"/>
                <w:sz w:val="20"/>
              </w:rPr>
              <w:t xml:space="preserve">(при ее наличии) проживающего </w:t>
            </w:r>
            <w:r>
              <w:br/>
            </w:r>
            <w:r>
              <w:rPr>
                <w:rFonts w:ascii="Times New Roman"/>
                <w:b w:val="false"/>
                <w:i w:val="false"/>
                <w:color w:val="000000"/>
                <w:sz w:val="20"/>
              </w:rPr>
              <w:t>(ей) п</w:t>
            </w:r>
            <w:r>
              <w:br/>
            </w:r>
            <w:r>
              <w:rPr>
                <w:rFonts w:ascii="Times New Roman"/>
                <w:b w:val="false"/>
                <w:i w:val="false"/>
                <w:color w:val="000000"/>
                <w:sz w:val="20"/>
              </w:rPr>
              <w:t>адресу: ___________________</w:t>
            </w:r>
          </w:p>
        </w:tc>
      </w:tr>
    </w:tbl>
    <w:bookmarkStart w:name="z399" w:id="187"/>
    <w:p>
      <w:pPr>
        <w:spacing w:after="0"/>
        <w:ind w:left="0"/>
        <w:jc w:val="left"/>
      </w:pPr>
      <w:r>
        <w:rPr>
          <w:rFonts w:ascii="Times New Roman"/>
          <w:b/>
          <w:i w:val="false"/>
          <w:color w:val="000000"/>
        </w:rPr>
        <w:t xml:space="preserve"> Рапорт (Заявление)</w:t>
      </w:r>
    </w:p>
    <w:bookmarkEnd w:id="187"/>
    <w:p>
      <w:pPr>
        <w:spacing w:after="0"/>
        <w:ind w:left="0"/>
        <w:jc w:val="both"/>
      </w:pPr>
      <w:bookmarkStart w:name="z400" w:id="188"/>
      <w:r>
        <w:rPr>
          <w:rFonts w:ascii="Times New Roman"/>
          <w:b w:val="false"/>
          <w:i w:val="false"/>
          <w:color w:val="000000"/>
          <w:sz w:val="28"/>
        </w:rPr>
        <w:t>
      Прошу Вас продлить мне и членом моей семьи договор найма служебного  жилища, расположенного в ____________________________________________ по (открытом/закрытом (обособленном) военном городке или общежитие) адресу: ______________________________________________________________.</w:t>
      </w:r>
    </w:p>
    <w:bookmarkEnd w:id="188"/>
    <w:p>
      <w:pPr>
        <w:spacing w:after="0"/>
        <w:ind w:left="0"/>
        <w:jc w:val="both"/>
      </w:pPr>
      <w:r>
        <w:rPr>
          <w:rFonts w:ascii="Times New Roman"/>
          <w:b w:val="false"/>
          <w:i w:val="false"/>
          <w:color w:val="000000"/>
          <w:sz w:val="28"/>
        </w:rPr>
        <w:t xml:space="preserve">                    (наименование адреса)</w:t>
      </w:r>
    </w:p>
    <w:bookmarkStart w:name="z401" w:id="189"/>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хранение и использование сведений, составляющих охраняемую законом тайну, содержащихся в цифровых системах "</w:t>
      </w:r>
      <w:r>
        <w:rPr>
          <w:rFonts w:ascii="Times New Roman"/>
          <w:b w:val="false"/>
          <w:i w:val="false"/>
          <w:color w:val="000000"/>
          <w:sz w:val="28"/>
        </w:rPr>
        <w:t>Запись акта гражданского состояния</w:t>
      </w:r>
      <w:r>
        <w:rPr>
          <w:rFonts w:ascii="Times New Roman"/>
          <w:b w:val="false"/>
          <w:i w:val="false"/>
          <w:color w:val="000000"/>
          <w:sz w:val="28"/>
        </w:rPr>
        <w:t>", "</w:t>
      </w:r>
      <w:r>
        <w:rPr>
          <w:rFonts w:ascii="Times New Roman"/>
          <w:b w:val="false"/>
          <w:i w:val="false"/>
          <w:color w:val="000000"/>
          <w:sz w:val="28"/>
        </w:rPr>
        <w:t>Единый государственный кадастр недвижимости</w:t>
      </w:r>
      <w:r>
        <w:rPr>
          <w:rFonts w:ascii="Times New Roman"/>
          <w:b w:val="false"/>
          <w:i w:val="false"/>
          <w:color w:val="000000"/>
          <w:sz w:val="28"/>
        </w:rPr>
        <w:t>", "Государственная база данных физических лиц", "Казреестр", "</w:t>
      </w:r>
      <w:r>
        <w:rPr>
          <w:rFonts w:ascii="Times New Roman"/>
          <w:b w:val="false"/>
          <w:i w:val="false"/>
          <w:color w:val="000000"/>
          <w:sz w:val="28"/>
        </w:rPr>
        <w:t>Реестр государственного имущества</w:t>
      </w:r>
      <w:r>
        <w:rPr>
          <w:rFonts w:ascii="Times New Roman"/>
          <w:b w:val="false"/>
          <w:i w:val="false"/>
          <w:color w:val="000000"/>
          <w:sz w:val="28"/>
        </w:rPr>
        <w:t>", "База мобильных граждан", при оказании государственных услуг с последующей актуализацией персональных данных до высвобождения служебного жилища или его приватизации, если иное не предусмотрено законами Республики Казахстан.</w:t>
      </w:r>
    </w:p>
    <w:bookmarkEnd w:id="189"/>
    <w:bookmarkStart w:name="z402"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"Заключение и продление </w:t>
            </w:r>
            <w:r>
              <w:br/>
            </w:r>
            <w:r>
              <w:rPr>
                <w:rFonts w:ascii="Times New Roman"/>
                <w:b w:val="false"/>
                <w:i w:val="false"/>
                <w:color w:val="000000"/>
                <w:sz w:val="20"/>
              </w:rPr>
              <w:t>договора</w:t>
            </w:r>
            <w:r>
              <w:br/>
            </w:r>
            <w:r>
              <w:rPr>
                <w:rFonts w:ascii="Times New Roman"/>
                <w:b w:val="false"/>
                <w:i w:val="false"/>
                <w:color w:val="000000"/>
                <w:sz w:val="20"/>
              </w:rPr>
              <w:t>найма служебного жилища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409" w:id="191"/>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продление договора найма служебного жилища Вооруженных Сил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92"/>
          <w:p>
            <w:pPr>
              <w:spacing w:after="20"/>
              <w:ind w:left="20"/>
              <w:jc w:val="both"/>
            </w:pPr>
            <w:r>
              <w:rPr>
                <w:rFonts w:ascii="Times New Roman"/>
                <w:b w:val="false"/>
                <w:i w:val="false"/>
                <w:color w:val="000000"/>
                <w:sz w:val="20"/>
              </w:rPr>
              <w:t>
Срок оказания государственной услуги</w:t>
            </w:r>
          </w:p>
          <w:bookmarkEnd w:id="192"/>
          <w:p>
            <w:pPr>
              <w:spacing w:after="20"/>
              <w:ind w:left="20"/>
              <w:jc w:val="both"/>
            </w:pPr>
            <w:r>
              <w:rPr>
                <w:rFonts w:ascii="Times New Roman"/>
                <w:b w:val="false"/>
                <w:i w:val="false"/>
                <w:color w:val="000000"/>
                <w:sz w:val="20"/>
              </w:rPr>
              <w:t>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93"/>
          <w:p>
            <w:pPr>
              <w:spacing w:after="20"/>
              <w:ind w:left="20"/>
              <w:jc w:val="both"/>
            </w:pPr>
            <w:r>
              <w:rPr>
                <w:rFonts w:ascii="Times New Roman"/>
                <w:b w:val="false"/>
                <w:i w:val="false"/>
                <w:color w:val="000000"/>
                <w:sz w:val="20"/>
              </w:rPr>
              <w:t xml:space="preserve">
1) заключение договора найма служебного жилища на 12 месяцев является выдача через портал договора найма служебного жилища, (далее-Договор) или справки об отказе в заключении договора найма служебного жилища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w:t>
            </w:r>
          </w:p>
          <w:bookmarkEnd w:id="193"/>
          <w:p>
            <w:pPr>
              <w:spacing w:after="20"/>
              <w:ind w:left="20"/>
              <w:jc w:val="both"/>
            </w:pPr>
            <w:r>
              <w:rPr>
                <w:rFonts w:ascii="Times New Roman"/>
                <w:b w:val="false"/>
                <w:i w:val="false"/>
                <w:color w:val="000000"/>
                <w:sz w:val="20"/>
              </w:rPr>
              <w:t xml:space="preserve">
2) продление договора найма служебного жилища на 12 месяцев является выдача через портал дополнительного соглашения, заключенного согласно условиям Договора или справки об отказе в продлении договора найма служебного жилища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94"/>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14.00 часов;</w:t>
            </w:r>
          </w:p>
          <w:bookmarkEnd w:id="194"/>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рапортов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95"/>
          <w:p>
            <w:pPr>
              <w:spacing w:after="20"/>
              <w:ind w:left="20"/>
              <w:jc w:val="both"/>
            </w:pPr>
            <w:r>
              <w:rPr>
                <w:rFonts w:ascii="Times New Roman"/>
                <w:b w:val="false"/>
                <w:i w:val="false"/>
                <w:color w:val="000000"/>
                <w:sz w:val="20"/>
              </w:rPr>
              <w:t xml:space="preserve">
1. Для заключения договора найма служебного жилища подается рапорт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и следующие документы:</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справок с места службы (работы), о составе семьи и о получении компенсации взамен права безвозмездной приватизации, выданная кадровым подразделением (подразделением комплектования, подразделением по работе с персоналом) государственного учреждения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послужного списка (с указанием населенного пункта, где проходил службу без наименования воинских частей и должности) либо трудовой книжки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рапорта (заявление), в случае, когда супруг (супруга) является работником государственного учреждения или государственного предприятия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продления договора найма служебного жилища подается рапорт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и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справок с места службы (работы), о составе семьи и о получении компенсации взамен права безвозмездной приватизации, выданная кадровым подразделением (подразделением комплектования, подразделением по работе с персоналом) государственного учреждения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послужного списка (с указанием населенного пункта, где проходил службу без наименования воинских частей и должности) либо трудовой книжки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рапорта (заявление), в случае, когда супруг (супруга) является работником государственного учреждения или государственного предприятия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сведения об отсутствии задолженности по коммунальным услугам.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Для лиц, уволенных по основаниям предусмотренных в </w:t>
            </w:r>
            <w:r>
              <w:rPr>
                <w:rFonts w:ascii="Times New Roman"/>
                <w:b w:val="false"/>
                <w:i w:val="false"/>
                <w:color w:val="000000"/>
                <w:sz w:val="20"/>
              </w:rPr>
              <w:t>подпункте 6-1)</w:t>
            </w:r>
            <w:r>
              <w:rPr>
                <w:rFonts w:ascii="Times New Roman"/>
                <w:b w:val="false"/>
                <w:i w:val="false"/>
                <w:color w:val="000000"/>
                <w:sz w:val="20"/>
              </w:rPr>
              <w:t xml:space="preserve"> пункта 6 и </w:t>
            </w:r>
            <w:r>
              <w:rPr>
                <w:rFonts w:ascii="Times New Roman"/>
                <w:b w:val="false"/>
                <w:i w:val="false"/>
                <w:color w:val="000000"/>
                <w:sz w:val="20"/>
              </w:rPr>
              <w:t>пункта 7</w:t>
            </w:r>
            <w:r>
              <w:rPr>
                <w:rFonts w:ascii="Times New Roman"/>
                <w:b w:val="false"/>
                <w:i w:val="false"/>
                <w:color w:val="000000"/>
                <w:sz w:val="20"/>
              </w:rPr>
              <w:t xml:space="preserve"> статьи 55 Закона Республики Казахстан "О воинской службе и статусе военнослужащих", а также в </w:t>
            </w:r>
            <w:r>
              <w:rPr>
                <w:rFonts w:ascii="Times New Roman"/>
                <w:b w:val="false"/>
                <w:i w:val="false"/>
                <w:color w:val="000000"/>
                <w:sz w:val="20"/>
              </w:rPr>
              <w:t>подпунктах 2-1</w:t>
            </w:r>
            <w:r>
              <w:rPr>
                <w:rFonts w:ascii="Times New Roman"/>
                <w:b w:val="false"/>
                <w:i w:val="false"/>
                <w:color w:val="000000"/>
                <w:sz w:val="20"/>
              </w:rPr>
              <w:t xml:space="preserve"> и </w:t>
            </w:r>
            <w:r>
              <w:rPr>
                <w:rFonts w:ascii="Times New Roman"/>
                <w:b w:val="false"/>
                <w:i w:val="false"/>
                <w:color w:val="000000"/>
                <w:sz w:val="20"/>
              </w:rPr>
              <w:t>2-2</w:t>
            </w:r>
            <w:r>
              <w:rPr>
                <w:rFonts w:ascii="Times New Roman"/>
                <w:b w:val="false"/>
                <w:i w:val="false"/>
                <w:color w:val="000000"/>
                <w:sz w:val="20"/>
              </w:rPr>
              <w:t xml:space="preserve"> пункта 2 статьи 109 Закона Республики Казахстан "О жилищных отношениях" заключение договора найма служебного жилища осуществляется по форме предусмотренной согласно </w:t>
            </w:r>
            <w:r>
              <w:rPr>
                <w:rFonts w:ascii="Times New Roman"/>
                <w:b w:val="false"/>
                <w:i w:val="false"/>
                <w:color w:val="000000"/>
                <w:sz w:val="20"/>
              </w:rPr>
              <w:t>приложением 1</w:t>
            </w:r>
            <w:r>
              <w:rPr>
                <w:rFonts w:ascii="Times New Roman"/>
                <w:b w:val="false"/>
                <w:i w:val="false"/>
                <w:color w:val="000000"/>
                <w:sz w:val="20"/>
              </w:rPr>
              <w:t xml:space="preserve"> к Правилам с предоставлением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выписки из приказа об увольнении с исключением из личного состава воинской части и (или) учреждения, копия справки о составе семьи выдаются местным органом военного управления или Центром пенсионного обеспечения Министерства обороны Республики Казахстан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рапорта (заявление), в случае, когда супруг (супруга) является работником государственного учреждения или государственного предприятия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Для лиц, уволенных по основаниям предусмотренных в подпункте 6-1) </w:t>
            </w:r>
            <w:r>
              <w:rPr>
                <w:rFonts w:ascii="Times New Roman"/>
                <w:b w:val="false"/>
                <w:i w:val="false"/>
                <w:color w:val="000000"/>
                <w:sz w:val="20"/>
              </w:rPr>
              <w:t>пункта 6</w:t>
            </w:r>
            <w:r>
              <w:rPr>
                <w:rFonts w:ascii="Times New Roman"/>
                <w:b w:val="false"/>
                <w:i w:val="false"/>
                <w:color w:val="000000"/>
                <w:sz w:val="20"/>
              </w:rPr>
              <w:t xml:space="preserve"> и </w:t>
            </w:r>
            <w:r>
              <w:rPr>
                <w:rFonts w:ascii="Times New Roman"/>
                <w:b w:val="false"/>
                <w:i w:val="false"/>
                <w:color w:val="000000"/>
                <w:sz w:val="20"/>
              </w:rPr>
              <w:t>пункта 7</w:t>
            </w:r>
            <w:r>
              <w:rPr>
                <w:rFonts w:ascii="Times New Roman"/>
                <w:b w:val="false"/>
                <w:i w:val="false"/>
                <w:color w:val="000000"/>
                <w:sz w:val="20"/>
              </w:rPr>
              <w:t xml:space="preserve"> статьи 55 Закона Республики Казахстан "О воинской службе и статусе военнослужащих", а также в </w:t>
            </w:r>
            <w:r>
              <w:rPr>
                <w:rFonts w:ascii="Times New Roman"/>
                <w:b w:val="false"/>
                <w:i w:val="false"/>
                <w:color w:val="000000"/>
                <w:sz w:val="20"/>
              </w:rPr>
              <w:t>подпунктах 2-1</w:t>
            </w:r>
            <w:r>
              <w:rPr>
                <w:rFonts w:ascii="Times New Roman"/>
                <w:b w:val="false"/>
                <w:i w:val="false"/>
                <w:color w:val="000000"/>
                <w:sz w:val="20"/>
              </w:rPr>
              <w:t xml:space="preserve"> и </w:t>
            </w:r>
            <w:r>
              <w:rPr>
                <w:rFonts w:ascii="Times New Roman"/>
                <w:b w:val="false"/>
                <w:i w:val="false"/>
                <w:color w:val="000000"/>
                <w:sz w:val="20"/>
              </w:rPr>
              <w:t>2-2</w:t>
            </w:r>
            <w:r>
              <w:rPr>
                <w:rFonts w:ascii="Times New Roman"/>
                <w:b w:val="false"/>
                <w:i w:val="false"/>
                <w:color w:val="000000"/>
                <w:sz w:val="20"/>
              </w:rPr>
              <w:t xml:space="preserve"> пункта 2 статьи 109 Закона Республики Казахстан "О жилищных отношениях" продление договора найма служебного жилища осуществляется по форме предусмотренной согласно </w:t>
            </w:r>
            <w:r>
              <w:rPr>
                <w:rFonts w:ascii="Times New Roman"/>
                <w:b w:val="false"/>
                <w:i w:val="false"/>
                <w:color w:val="000000"/>
                <w:sz w:val="20"/>
              </w:rPr>
              <w:t>приложением 2</w:t>
            </w:r>
            <w:r>
              <w:rPr>
                <w:rFonts w:ascii="Times New Roman"/>
                <w:b w:val="false"/>
                <w:i w:val="false"/>
                <w:color w:val="000000"/>
                <w:sz w:val="20"/>
              </w:rPr>
              <w:t xml:space="preserve"> к Правилам с предоставлением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выписки из приказа об увольнении с исключением из личного состава воинской части и (или) учреждения, копия справки о составе семьи выдаются местным органом военного управления или Центром пенсионного обеспечения Министерства обороны Республики Казахстан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рапорта (заявление), в случае, когда супруг (супруга) является работником государственного учреждения или государственного предприятия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об отсутствии задолженности по коммунальным услугам.</w:t>
            </w:r>
          </w:p>
          <w:p>
            <w:pPr>
              <w:spacing w:after="20"/>
              <w:ind w:left="20"/>
              <w:jc w:val="both"/>
            </w:pPr>
            <w:r>
              <w:rPr>
                <w:rFonts w:ascii="Times New Roman"/>
                <w:b w:val="false"/>
                <w:i w:val="false"/>
                <w:color w:val="000000"/>
                <w:sz w:val="20"/>
              </w:rPr>
              <w:t xml:space="preserve">
Сведения о документах, удостоверяющих личность, свидетельства о заключении или расторжении брака, о рождении детей, об отсутствии (наличии) недвижимого имущества по (Республике Казахстан), информация по нанимателю из реестра договоров найма объектов государственного жилищного фонда услугодатель получает из государственных цифровых систем через шлюз "цифрового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96"/>
          <w:p>
            <w:pPr>
              <w:spacing w:after="20"/>
              <w:ind w:left="20"/>
              <w:jc w:val="both"/>
            </w:pPr>
            <w:r>
              <w:rPr>
                <w:rFonts w:ascii="Times New Roman"/>
                <w:b w:val="false"/>
                <w:i w:val="false"/>
                <w:color w:val="000000"/>
                <w:sz w:val="20"/>
              </w:rPr>
              <w:t xml:space="preserve">
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неустранение выявленных недостатков по истечении срока приостановления оказания государственной услуги по основаниям, установленным пунктом 5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97"/>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45"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6" w:id="199"/>
    <w:p>
      <w:pPr>
        <w:spacing w:after="0"/>
        <w:ind w:left="0"/>
        <w:jc w:val="left"/>
      </w:pPr>
      <w:r>
        <w:rPr>
          <w:rFonts w:ascii="Times New Roman"/>
          <w:b/>
          <w:i w:val="false"/>
          <w:color w:val="000000"/>
        </w:rPr>
        <w:t xml:space="preserve"> Справка об отказе в заключении договора найма служебного жилища в населенном пункте____________</w:t>
      </w:r>
    </w:p>
    <w:bookmarkEnd w:id="199"/>
    <w:p>
      <w:pPr>
        <w:spacing w:after="0"/>
        <w:ind w:left="0"/>
        <w:jc w:val="both"/>
      </w:pPr>
      <w:bookmarkStart w:name="z447" w:id="200"/>
      <w:r>
        <w:rPr>
          <w:rFonts w:ascii="Times New Roman"/>
          <w:b w:val="false"/>
          <w:i w:val="false"/>
          <w:color w:val="000000"/>
          <w:sz w:val="28"/>
        </w:rPr>
        <w:t xml:space="preserve">
      Основанием для отказа в оказание государственной услуги </w:t>
      </w:r>
    </w:p>
    <w:bookmarkEnd w:id="200"/>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государственной услуги в соответствии с перечнем основных требований к оказанию государственной услуги)</w:t>
      </w:r>
    </w:p>
    <w:p>
      <w:pPr>
        <w:spacing w:after="0"/>
        <w:ind w:left="0"/>
        <w:jc w:val="both"/>
      </w:pPr>
      <w:bookmarkStart w:name="z448" w:id="201"/>
      <w:r>
        <w:rPr>
          <w:rFonts w:ascii="Times New Roman"/>
          <w:b w:val="false"/>
          <w:i w:val="false"/>
          <w:color w:val="000000"/>
          <w:sz w:val="28"/>
        </w:rPr>
        <w:t>
      является___________________________________________________________________.</w:t>
      </w:r>
    </w:p>
    <w:bookmarkEnd w:id="201"/>
    <w:p>
      <w:pPr>
        <w:spacing w:after="0"/>
        <w:ind w:left="0"/>
        <w:jc w:val="both"/>
      </w:pPr>
      <w:r>
        <w:rPr>
          <w:rFonts w:ascii="Times New Roman"/>
          <w:b w:val="false"/>
          <w:i w:val="false"/>
          <w:color w:val="000000"/>
          <w:sz w:val="28"/>
        </w:rPr>
        <w:t xml:space="preserve"> (указать причину отказа и в соответствии с какой нормой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Закона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пунктом настоящих </w:t>
      </w:r>
      <w:r>
        <w:rPr>
          <w:rFonts w:ascii="Times New Roman"/>
          <w:b w:val="false"/>
          <w:i w:val="false"/>
          <w:color w:val="000000"/>
          <w:sz w:val="28"/>
        </w:rPr>
        <w:t>Правил</w:t>
      </w:r>
      <w:r>
        <w:rPr>
          <w:rFonts w:ascii="Times New Roman"/>
          <w:b w:val="false"/>
          <w:i w:val="false"/>
          <w:color w:val="000000"/>
          <w:sz w:val="28"/>
        </w:rPr>
        <w:t xml:space="preserve"> отказано в оказании государственной услуги)</w:t>
      </w:r>
    </w:p>
    <w:p>
      <w:pPr>
        <w:spacing w:after="0"/>
        <w:ind w:left="0"/>
        <w:jc w:val="both"/>
      </w:pPr>
      <w:bookmarkStart w:name="z449" w:id="202"/>
      <w:r>
        <w:rPr>
          <w:rFonts w:ascii="Times New Roman"/>
          <w:b w:val="false"/>
          <w:i w:val="false"/>
          <w:color w:val="000000"/>
          <w:sz w:val="28"/>
        </w:rPr>
        <w:t xml:space="preserve">
      Решение услугодателя от "__" ____________20__года № __ о том, что услугополучателю _________________________________________________и членам его (ее) </w:t>
      </w:r>
    </w:p>
    <w:bookmarkEnd w:id="202"/>
    <w:p>
      <w:pPr>
        <w:spacing w:after="0"/>
        <w:ind w:left="0"/>
        <w:jc w:val="both"/>
      </w:pPr>
      <w:r>
        <w:rPr>
          <w:rFonts w:ascii="Times New Roman"/>
          <w:b w:val="false"/>
          <w:i w:val="false"/>
          <w:color w:val="000000"/>
          <w:sz w:val="28"/>
        </w:rPr>
        <w:t xml:space="preserve">        (фамилия, имя, отчество (при его наличии))</w:t>
      </w:r>
    </w:p>
    <w:bookmarkStart w:name="z450" w:id="203"/>
    <w:p>
      <w:pPr>
        <w:spacing w:after="0"/>
        <w:ind w:left="0"/>
        <w:jc w:val="both"/>
      </w:pPr>
      <w:r>
        <w:rPr>
          <w:rFonts w:ascii="Times New Roman"/>
          <w:b w:val="false"/>
          <w:i w:val="false"/>
          <w:color w:val="000000"/>
          <w:sz w:val="28"/>
        </w:rPr>
        <w:t>
      семьи отказано в заключении договора найма служебного жилища.</w:t>
      </w:r>
    </w:p>
    <w:bookmarkEnd w:id="203"/>
    <w:bookmarkStart w:name="z451" w:id="204"/>
    <w:p>
      <w:pPr>
        <w:spacing w:after="0"/>
        <w:ind w:left="0"/>
        <w:jc w:val="both"/>
      </w:pPr>
      <w:r>
        <w:rPr>
          <w:rFonts w:ascii="Times New Roman"/>
          <w:b w:val="false"/>
          <w:i w:val="false"/>
          <w:color w:val="000000"/>
          <w:sz w:val="28"/>
        </w:rPr>
        <w:t xml:space="preserve">
      Дата выдачи справки _________ "Дата выдачи". </w:t>
      </w:r>
    </w:p>
    <w:bookmarkEnd w:id="204"/>
    <w:bookmarkStart w:name="z452" w:id="205"/>
    <w:p>
      <w:pPr>
        <w:spacing w:after="0"/>
        <w:ind w:left="0"/>
        <w:jc w:val="both"/>
      </w:pPr>
      <w:r>
        <w:rPr>
          <w:rFonts w:ascii="Times New Roman"/>
          <w:b w:val="false"/>
          <w:i w:val="false"/>
          <w:color w:val="000000"/>
          <w:sz w:val="28"/>
        </w:rPr>
        <w:t>
      Наименование услугодателя: ____________ "ФИО (при его наличии) услугодателя".</w:t>
      </w:r>
    </w:p>
    <w:bookmarkEnd w:id="205"/>
    <w:bookmarkStart w:name="z453" w:id="206"/>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206"/>
    <w:bookmarkStart w:name="z454" w:id="207"/>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статье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207"/>
    <w:bookmarkStart w:name="z455"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Фамилия, имя, отчество (при его </w:t>
            </w:r>
            <w:r>
              <w:br/>
            </w:r>
            <w:r>
              <w:rPr>
                <w:rFonts w:ascii="Times New Roman"/>
                <w:b w:val="false"/>
                <w:i w:val="false"/>
                <w:color w:val="000000"/>
                <w:sz w:val="20"/>
              </w:rPr>
              <w:t xml:space="preserve">наличии) </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66"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7" w:id="210"/>
    <w:p>
      <w:pPr>
        <w:spacing w:after="0"/>
        <w:ind w:left="0"/>
        <w:jc w:val="left"/>
      </w:pPr>
      <w:r>
        <w:rPr>
          <w:rFonts w:ascii="Times New Roman"/>
          <w:b/>
          <w:i w:val="false"/>
          <w:color w:val="000000"/>
        </w:rPr>
        <w:t xml:space="preserve"> Справка об отказе в продлении договора найма служебного жилища в населенном пункте ____________</w:t>
      </w:r>
    </w:p>
    <w:bookmarkEnd w:id="210"/>
    <w:bookmarkStart w:name="z468" w:id="211"/>
    <w:p>
      <w:pPr>
        <w:spacing w:after="0"/>
        <w:ind w:left="0"/>
        <w:jc w:val="both"/>
      </w:pPr>
      <w:r>
        <w:rPr>
          <w:rFonts w:ascii="Times New Roman"/>
          <w:b w:val="false"/>
          <w:i w:val="false"/>
          <w:color w:val="000000"/>
          <w:sz w:val="28"/>
        </w:rPr>
        <w:t>
      Основанием для отказа в оказание государственной услуги ___________________________________________________________________________ (указать наименование государственной услуги в соответствии с перечнем основных требований к оказанию государственной услуги)</w:t>
      </w:r>
    </w:p>
    <w:bookmarkEnd w:id="211"/>
    <w:p>
      <w:pPr>
        <w:spacing w:after="0"/>
        <w:ind w:left="0"/>
        <w:jc w:val="both"/>
      </w:pPr>
      <w:bookmarkStart w:name="z469" w:id="212"/>
      <w:r>
        <w:rPr>
          <w:rFonts w:ascii="Times New Roman"/>
          <w:b w:val="false"/>
          <w:i w:val="false"/>
          <w:color w:val="000000"/>
          <w:sz w:val="28"/>
        </w:rPr>
        <w:t xml:space="preserve">
      является ________________________________________________________. </w:t>
      </w:r>
    </w:p>
    <w:bookmarkEnd w:id="212"/>
    <w:p>
      <w:pPr>
        <w:spacing w:after="0"/>
        <w:ind w:left="0"/>
        <w:jc w:val="both"/>
      </w:pPr>
      <w:r>
        <w:rPr>
          <w:rFonts w:ascii="Times New Roman"/>
          <w:b w:val="false"/>
          <w:i w:val="false"/>
          <w:color w:val="000000"/>
          <w:sz w:val="28"/>
        </w:rPr>
        <w:t xml:space="preserve">             (указать причину отказа и в соответствии с какой нормой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Закона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пунктом настоящих </w:t>
      </w:r>
      <w:r>
        <w:rPr>
          <w:rFonts w:ascii="Times New Roman"/>
          <w:b w:val="false"/>
          <w:i w:val="false"/>
          <w:color w:val="000000"/>
          <w:sz w:val="28"/>
        </w:rPr>
        <w:t>Правил</w:t>
      </w:r>
      <w:r>
        <w:rPr>
          <w:rFonts w:ascii="Times New Roman"/>
          <w:b w:val="false"/>
          <w:i w:val="false"/>
          <w:color w:val="000000"/>
          <w:sz w:val="28"/>
        </w:rPr>
        <w:t xml:space="preserve"> отказано в оказании государственной услуги)</w:t>
      </w:r>
    </w:p>
    <w:bookmarkStart w:name="z470" w:id="213"/>
    <w:p>
      <w:pPr>
        <w:spacing w:after="0"/>
        <w:ind w:left="0"/>
        <w:jc w:val="both"/>
      </w:pPr>
      <w:r>
        <w:rPr>
          <w:rFonts w:ascii="Times New Roman"/>
          <w:b w:val="false"/>
          <w:i w:val="false"/>
          <w:color w:val="000000"/>
          <w:sz w:val="28"/>
        </w:rPr>
        <w:t>
      Решение услугодателя от "__" ____________20__года № __ о том, что услугополучателю ________________________________________________ и членам его (ее)                          (фамилия, имя, отчество (при его наличии))</w:t>
      </w:r>
    </w:p>
    <w:bookmarkEnd w:id="213"/>
    <w:bookmarkStart w:name="z471" w:id="214"/>
    <w:p>
      <w:pPr>
        <w:spacing w:after="0"/>
        <w:ind w:left="0"/>
        <w:jc w:val="both"/>
      </w:pPr>
      <w:r>
        <w:rPr>
          <w:rFonts w:ascii="Times New Roman"/>
          <w:b w:val="false"/>
          <w:i w:val="false"/>
          <w:color w:val="000000"/>
          <w:sz w:val="28"/>
        </w:rPr>
        <w:t>
      семьи отказано в продлении договора найма служебного жилища.</w:t>
      </w:r>
    </w:p>
    <w:bookmarkEnd w:id="214"/>
    <w:bookmarkStart w:name="z472" w:id="215"/>
    <w:p>
      <w:pPr>
        <w:spacing w:after="0"/>
        <w:ind w:left="0"/>
        <w:jc w:val="both"/>
      </w:pPr>
      <w:r>
        <w:rPr>
          <w:rFonts w:ascii="Times New Roman"/>
          <w:b w:val="false"/>
          <w:i w:val="false"/>
          <w:color w:val="000000"/>
          <w:sz w:val="28"/>
        </w:rPr>
        <w:t>
      Дата выдачи справки _________ "Дата выдачи".</w:t>
      </w:r>
    </w:p>
    <w:bookmarkEnd w:id="215"/>
    <w:bookmarkStart w:name="z473" w:id="216"/>
    <w:p>
      <w:pPr>
        <w:spacing w:after="0"/>
        <w:ind w:left="0"/>
        <w:jc w:val="both"/>
      </w:pPr>
      <w:r>
        <w:rPr>
          <w:rFonts w:ascii="Times New Roman"/>
          <w:b w:val="false"/>
          <w:i w:val="false"/>
          <w:color w:val="000000"/>
          <w:sz w:val="28"/>
        </w:rPr>
        <w:t>
      Наименование услугодателя: ____________ "ФИО (при его наличии) услугодателя".</w:t>
      </w:r>
    </w:p>
    <w:bookmarkEnd w:id="216"/>
    <w:bookmarkStart w:name="z474" w:id="217"/>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217"/>
    <w:bookmarkStart w:name="z475" w:id="21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статье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218"/>
    <w:bookmarkStart w:name="z476"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5"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6" w:id="221"/>
    <w:p>
      <w:pPr>
        <w:spacing w:after="0"/>
        <w:ind w:left="0"/>
        <w:jc w:val="left"/>
      </w:pPr>
      <w:r>
        <w:rPr>
          <w:rFonts w:ascii="Times New Roman"/>
          <w:b/>
          <w:i w:val="false"/>
          <w:color w:val="000000"/>
        </w:rPr>
        <w:t xml:space="preserve"> Решение </w:t>
      </w:r>
      <w:r>
        <w:br/>
      </w:r>
      <w:r>
        <w:rPr>
          <w:rFonts w:ascii="Times New Roman"/>
          <w:b/>
          <w:i w:val="false"/>
          <w:color w:val="000000"/>
        </w:rPr>
        <w:t xml:space="preserve">об отказе в заключении договора найма служебного жилища </w:t>
      </w:r>
      <w:r>
        <w:br/>
      </w:r>
      <w:r>
        <w:rPr>
          <w:rFonts w:ascii="Times New Roman"/>
          <w:b/>
          <w:i w:val="false"/>
          <w:color w:val="000000"/>
        </w:rPr>
        <w:t>в населенном пункте ____________</w:t>
      </w:r>
    </w:p>
    <w:bookmarkEnd w:id="221"/>
    <w:p>
      <w:pPr>
        <w:spacing w:after="0"/>
        <w:ind w:left="0"/>
        <w:jc w:val="both"/>
      </w:pPr>
      <w:bookmarkStart w:name="z487" w:id="222"/>
      <w:r>
        <w:rPr>
          <w:rFonts w:ascii="Times New Roman"/>
          <w:b w:val="false"/>
          <w:i w:val="false"/>
          <w:color w:val="000000"/>
          <w:sz w:val="28"/>
        </w:rPr>
        <w:t xml:space="preserve">
      Решение услугодателя от "__" ____________20__года № __ о том, что услугополучателю_________________________________________________и членам его (ее) </w:t>
      </w:r>
    </w:p>
    <w:bookmarkEnd w:id="222"/>
    <w:p>
      <w:pPr>
        <w:spacing w:after="0"/>
        <w:ind w:left="0"/>
        <w:jc w:val="both"/>
      </w:pPr>
      <w:r>
        <w:rPr>
          <w:rFonts w:ascii="Times New Roman"/>
          <w:b w:val="false"/>
          <w:i w:val="false"/>
          <w:color w:val="000000"/>
          <w:sz w:val="28"/>
        </w:rPr>
        <w:t xml:space="preserve">                         (фамилия, имя, отчество (при его наличии))</w:t>
      </w:r>
    </w:p>
    <w:bookmarkStart w:name="z488" w:id="223"/>
    <w:p>
      <w:pPr>
        <w:spacing w:after="0"/>
        <w:ind w:left="0"/>
        <w:jc w:val="both"/>
      </w:pPr>
      <w:r>
        <w:rPr>
          <w:rFonts w:ascii="Times New Roman"/>
          <w:b w:val="false"/>
          <w:i w:val="false"/>
          <w:color w:val="000000"/>
          <w:sz w:val="28"/>
        </w:rPr>
        <w:t>
      семьи отказано в заключении договора найма служебного жилища.</w:t>
      </w:r>
    </w:p>
    <w:bookmarkEnd w:id="223"/>
    <w:p>
      <w:pPr>
        <w:spacing w:after="0"/>
        <w:ind w:left="0"/>
        <w:jc w:val="both"/>
      </w:pPr>
      <w:bookmarkStart w:name="z489" w:id="224"/>
      <w:r>
        <w:rPr>
          <w:rFonts w:ascii="Times New Roman"/>
          <w:b w:val="false"/>
          <w:i w:val="false"/>
          <w:color w:val="000000"/>
          <w:sz w:val="28"/>
        </w:rPr>
        <w:t xml:space="preserve">
      Основанием для отказа в оказание государственной услуги _______________________________________________________________________________ </w:t>
      </w:r>
    </w:p>
    <w:bookmarkEnd w:id="224"/>
    <w:p>
      <w:pPr>
        <w:spacing w:after="0"/>
        <w:ind w:left="0"/>
        <w:jc w:val="both"/>
      </w:pPr>
      <w:r>
        <w:rPr>
          <w:rFonts w:ascii="Times New Roman"/>
          <w:b w:val="false"/>
          <w:i w:val="false"/>
          <w:color w:val="000000"/>
          <w:sz w:val="28"/>
        </w:rPr>
        <w:t xml:space="preserve"> (указать наименование государственной услуги в соответствии с перечнем основных требований к оказанию государственной услуги)</w:t>
      </w:r>
    </w:p>
    <w:p>
      <w:pPr>
        <w:spacing w:after="0"/>
        <w:ind w:left="0"/>
        <w:jc w:val="both"/>
      </w:pPr>
      <w:bookmarkStart w:name="z490" w:id="225"/>
      <w:r>
        <w:rPr>
          <w:rFonts w:ascii="Times New Roman"/>
          <w:b w:val="false"/>
          <w:i w:val="false"/>
          <w:color w:val="000000"/>
          <w:sz w:val="28"/>
        </w:rPr>
        <w:t xml:space="preserve">
      является _________________________________________________________________. </w:t>
      </w:r>
    </w:p>
    <w:bookmarkEnd w:id="225"/>
    <w:p>
      <w:pPr>
        <w:spacing w:after="0"/>
        <w:ind w:left="0"/>
        <w:jc w:val="both"/>
      </w:pPr>
      <w:r>
        <w:rPr>
          <w:rFonts w:ascii="Times New Roman"/>
          <w:b w:val="false"/>
          <w:i w:val="false"/>
          <w:color w:val="000000"/>
          <w:sz w:val="28"/>
        </w:rPr>
        <w:t xml:space="preserve"> (указать причину отказа и в соответствии с какой нормой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Закона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пунктом настоящих </w:t>
      </w:r>
      <w:r>
        <w:rPr>
          <w:rFonts w:ascii="Times New Roman"/>
          <w:b w:val="false"/>
          <w:i w:val="false"/>
          <w:color w:val="000000"/>
          <w:sz w:val="28"/>
        </w:rPr>
        <w:t>Правил</w:t>
      </w:r>
      <w:r>
        <w:rPr>
          <w:rFonts w:ascii="Times New Roman"/>
          <w:b w:val="false"/>
          <w:i w:val="false"/>
          <w:color w:val="000000"/>
          <w:sz w:val="28"/>
        </w:rPr>
        <w:t xml:space="preserve"> отказано в оказании государственной услуги)</w:t>
      </w:r>
    </w:p>
    <w:bookmarkStart w:name="z491" w:id="226"/>
    <w:p>
      <w:pPr>
        <w:spacing w:after="0"/>
        <w:ind w:left="0"/>
        <w:jc w:val="both"/>
      </w:pPr>
      <w:r>
        <w:rPr>
          <w:rFonts w:ascii="Times New Roman"/>
          <w:b w:val="false"/>
          <w:i w:val="false"/>
          <w:color w:val="000000"/>
          <w:sz w:val="28"/>
        </w:rPr>
        <w:t>
      Настоящее решение об отказе в заключении договора найма служебного жилища может быть обжаловано согласно пунктам 9-13 настоящих Правил</w:t>
      </w:r>
    </w:p>
    <w:bookmarkEnd w:id="226"/>
    <w:bookmarkStart w:name="z492" w:id="227"/>
    <w:p>
      <w:pPr>
        <w:spacing w:after="0"/>
        <w:ind w:left="0"/>
        <w:jc w:val="both"/>
      </w:pPr>
      <w:r>
        <w:rPr>
          <w:rFonts w:ascii="Times New Roman"/>
          <w:b w:val="false"/>
          <w:i w:val="false"/>
          <w:color w:val="000000"/>
          <w:sz w:val="28"/>
        </w:rPr>
        <w:t>
      Наименование услугодателя: ____________ "ФИО (при его наличии) услугодателя".</w:t>
      </w:r>
    </w:p>
    <w:bookmarkEnd w:id="227"/>
    <w:bookmarkStart w:name="z493" w:id="228"/>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228"/>
    <w:bookmarkStart w:name="z494" w:id="22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статье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229"/>
    <w:bookmarkStart w:name="z495"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04"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5" w:id="232"/>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об отказе в продлении договора найма служебного жилища </w:t>
      </w:r>
      <w:r>
        <w:br/>
      </w:r>
      <w:r>
        <w:rPr>
          <w:rFonts w:ascii="Times New Roman"/>
          <w:b/>
          <w:i w:val="false"/>
          <w:color w:val="000000"/>
        </w:rPr>
        <w:t>в населенном пункте____________</w:t>
      </w:r>
    </w:p>
    <w:bookmarkEnd w:id="232"/>
    <w:bookmarkStart w:name="z506" w:id="233"/>
    <w:p>
      <w:pPr>
        <w:spacing w:after="0"/>
        <w:ind w:left="0"/>
        <w:jc w:val="both"/>
      </w:pPr>
      <w:r>
        <w:rPr>
          <w:rFonts w:ascii="Times New Roman"/>
          <w:b w:val="false"/>
          <w:i w:val="false"/>
          <w:color w:val="000000"/>
          <w:sz w:val="28"/>
        </w:rPr>
        <w:t>
      Решение услугодателя от "__" ____________20__года № __ о том, что услугополучателю _______________________________________________________ и членам его (ее)  (фамилия, имя, отчество (при его наличии))</w:t>
      </w:r>
    </w:p>
    <w:bookmarkEnd w:id="233"/>
    <w:bookmarkStart w:name="z507" w:id="234"/>
    <w:p>
      <w:pPr>
        <w:spacing w:after="0"/>
        <w:ind w:left="0"/>
        <w:jc w:val="both"/>
      </w:pPr>
      <w:r>
        <w:rPr>
          <w:rFonts w:ascii="Times New Roman"/>
          <w:b w:val="false"/>
          <w:i w:val="false"/>
          <w:color w:val="000000"/>
          <w:sz w:val="28"/>
        </w:rPr>
        <w:t>
      семьи отказано в продлении договора найма служебного жилища.</w:t>
      </w:r>
    </w:p>
    <w:bookmarkEnd w:id="234"/>
    <w:p>
      <w:pPr>
        <w:spacing w:after="0"/>
        <w:ind w:left="0"/>
        <w:jc w:val="both"/>
      </w:pPr>
      <w:bookmarkStart w:name="z508" w:id="235"/>
      <w:r>
        <w:rPr>
          <w:rFonts w:ascii="Times New Roman"/>
          <w:b w:val="false"/>
          <w:i w:val="false"/>
          <w:color w:val="000000"/>
          <w:sz w:val="28"/>
        </w:rPr>
        <w:t>
      Основанием для отказа в оказание государственной услуги _______________________________________________________________________________</w:t>
      </w:r>
    </w:p>
    <w:bookmarkEnd w:id="235"/>
    <w:p>
      <w:pPr>
        <w:spacing w:after="0"/>
        <w:ind w:left="0"/>
        <w:jc w:val="both"/>
      </w:pPr>
      <w:r>
        <w:rPr>
          <w:rFonts w:ascii="Times New Roman"/>
          <w:b w:val="false"/>
          <w:i w:val="false"/>
          <w:color w:val="000000"/>
          <w:sz w:val="28"/>
        </w:rPr>
        <w:t xml:space="preserve"> (указать наименование государственной услуги в соответствии с перечнем основных требований к оказанию государственной услуги)</w:t>
      </w:r>
    </w:p>
    <w:p>
      <w:pPr>
        <w:spacing w:after="0"/>
        <w:ind w:left="0"/>
        <w:jc w:val="both"/>
      </w:pPr>
      <w:bookmarkStart w:name="z509" w:id="236"/>
      <w:r>
        <w:rPr>
          <w:rFonts w:ascii="Times New Roman"/>
          <w:b w:val="false"/>
          <w:i w:val="false"/>
          <w:color w:val="000000"/>
          <w:sz w:val="28"/>
        </w:rPr>
        <w:t xml:space="preserve">
      Является_________________________________________________________________. </w:t>
      </w:r>
    </w:p>
    <w:bookmarkEnd w:id="236"/>
    <w:p>
      <w:pPr>
        <w:spacing w:after="0"/>
        <w:ind w:left="0"/>
        <w:jc w:val="both"/>
      </w:pPr>
      <w:r>
        <w:rPr>
          <w:rFonts w:ascii="Times New Roman"/>
          <w:b w:val="false"/>
          <w:i w:val="false"/>
          <w:color w:val="000000"/>
          <w:sz w:val="28"/>
        </w:rPr>
        <w:t xml:space="preserve"> (указать причину отказа и в соответствии с какой нормой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Закона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пунктом настоящих </w:t>
      </w:r>
      <w:r>
        <w:rPr>
          <w:rFonts w:ascii="Times New Roman"/>
          <w:b w:val="false"/>
          <w:i w:val="false"/>
          <w:color w:val="000000"/>
          <w:sz w:val="28"/>
        </w:rPr>
        <w:t>Правил</w:t>
      </w:r>
      <w:r>
        <w:rPr>
          <w:rFonts w:ascii="Times New Roman"/>
          <w:b w:val="false"/>
          <w:i w:val="false"/>
          <w:color w:val="000000"/>
          <w:sz w:val="28"/>
        </w:rPr>
        <w:t xml:space="preserve"> отказано в оказании государственной услуги)</w:t>
      </w:r>
    </w:p>
    <w:bookmarkStart w:name="z510" w:id="237"/>
    <w:p>
      <w:pPr>
        <w:spacing w:after="0"/>
        <w:ind w:left="0"/>
        <w:jc w:val="both"/>
      </w:pPr>
      <w:r>
        <w:rPr>
          <w:rFonts w:ascii="Times New Roman"/>
          <w:b w:val="false"/>
          <w:i w:val="false"/>
          <w:color w:val="000000"/>
          <w:sz w:val="28"/>
        </w:rPr>
        <w:t>
      Настоящее решение об отказе в продлении договора найма служебного жилища может  быть обжаловано согласно пунктов 9-13 настоящих Правил.</w:t>
      </w:r>
    </w:p>
    <w:bookmarkEnd w:id="237"/>
    <w:bookmarkStart w:name="z511" w:id="238"/>
    <w:p>
      <w:pPr>
        <w:spacing w:after="0"/>
        <w:ind w:left="0"/>
        <w:jc w:val="both"/>
      </w:pPr>
      <w:r>
        <w:rPr>
          <w:rFonts w:ascii="Times New Roman"/>
          <w:b w:val="false"/>
          <w:i w:val="false"/>
          <w:color w:val="000000"/>
          <w:sz w:val="28"/>
        </w:rPr>
        <w:t>
      Наименование услугодателя: ____________ "ФИО (при его наличии) услугодателя".</w:t>
      </w:r>
    </w:p>
    <w:bookmarkEnd w:id="238"/>
    <w:bookmarkStart w:name="z512" w:id="239"/>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239"/>
    <w:bookmarkStart w:name="z513" w:id="240"/>
    <w:p>
      <w:pPr>
        <w:spacing w:after="0"/>
        <w:ind w:left="0"/>
        <w:jc w:val="both"/>
      </w:pPr>
      <w:r>
        <w:rPr>
          <w:rFonts w:ascii="Times New Roman"/>
          <w:b w:val="false"/>
          <w:i w:val="false"/>
          <w:color w:val="000000"/>
          <w:sz w:val="28"/>
        </w:rPr>
        <w:t>
      Данный документ согласно статье 62 Цифрового кодекса Республики Казахстан равнозначен документу на бумажном носителе.</w:t>
      </w:r>
    </w:p>
    <w:bookmarkEnd w:id="240"/>
    <w:bookmarkStart w:name="z514"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w:t>
            </w:r>
            <w:r>
              <w:br/>
            </w:r>
            <w:r>
              <w:rPr>
                <w:rFonts w:ascii="Times New Roman"/>
                <w:b w:val="false"/>
                <w:i w:val="false"/>
                <w:color w:val="000000"/>
                <w:sz w:val="20"/>
              </w:rPr>
              <w:t>№ 765</w:t>
            </w:r>
          </w:p>
        </w:tc>
      </w:tr>
    </w:tbl>
    <w:bookmarkStart w:name="z526" w:id="242"/>
    <w:p>
      <w:pPr>
        <w:spacing w:after="0"/>
        <w:ind w:left="0"/>
        <w:jc w:val="left"/>
      </w:pPr>
      <w:r>
        <w:rPr>
          <w:rFonts w:ascii="Times New Roman"/>
          <w:b/>
          <w:i w:val="false"/>
          <w:color w:val="000000"/>
        </w:rPr>
        <w:t xml:space="preserve"> Правила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w:t>
      </w:r>
    </w:p>
    <w:bookmarkEnd w:id="242"/>
    <w:bookmarkStart w:name="z527" w:id="243"/>
    <w:p>
      <w:pPr>
        <w:spacing w:after="0"/>
        <w:ind w:left="0"/>
        <w:jc w:val="left"/>
      </w:pPr>
      <w:r>
        <w:rPr>
          <w:rFonts w:ascii="Times New Roman"/>
          <w:b/>
          <w:i w:val="false"/>
          <w:color w:val="000000"/>
        </w:rPr>
        <w:t xml:space="preserve"> Глава 1. Общие положения</w:t>
      </w:r>
    </w:p>
    <w:bookmarkEnd w:id="243"/>
    <w:bookmarkStart w:name="z528" w:id="2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 (далее – Правила) определяют порядок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 (далее – государственная услуга).</w:t>
      </w:r>
    </w:p>
    <w:bookmarkEnd w:id="244"/>
    <w:bookmarkStart w:name="z529" w:id="2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bookmarkEnd w:id="245"/>
    <w:bookmarkStart w:name="z530" w:id="246"/>
    <w:p>
      <w:pPr>
        <w:spacing w:after="0"/>
        <w:ind w:left="0"/>
        <w:jc w:val="both"/>
      </w:pPr>
      <w:r>
        <w:rPr>
          <w:rFonts w:ascii="Times New Roman"/>
          <w:b w:val="false"/>
          <w:i w:val="false"/>
          <w:color w:val="000000"/>
          <w:sz w:val="28"/>
        </w:rPr>
        <w:t>
      1) услугодатель – районные эксплуатационные части Министерства обороны Республики Казахстан;</w:t>
      </w:r>
    </w:p>
    <w:bookmarkEnd w:id="246"/>
    <w:bookmarkStart w:name="z531" w:id="247"/>
    <w:p>
      <w:pPr>
        <w:spacing w:after="0"/>
        <w:ind w:left="0"/>
        <w:jc w:val="both"/>
      </w:pPr>
      <w:r>
        <w:rPr>
          <w:rFonts w:ascii="Times New Roman"/>
          <w:b w:val="false"/>
          <w:i w:val="false"/>
          <w:color w:val="000000"/>
          <w:sz w:val="28"/>
        </w:rPr>
        <w:t>
      2) услугополучатель – лица гражданского персонала (работники) Вооруженных Сил Республики Казахстан;</w:t>
      </w:r>
    </w:p>
    <w:bookmarkEnd w:id="247"/>
    <w:bookmarkStart w:name="z532" w:id="248"/>
    <w:p>
      <w:pPr>
        <w:spacing w:after="0"/>
        <w:ind w:left="0"/>
        <w:jc w:val="both"/>
      </w:pPr>
      <w:r>
        <w:rPr>
          <w:rFonts w:ascii="Times New Roman"/>
          <w:b w:val="false"/>
          <w:i w:val="false"/>
          <w:color w:val="000000"/>
          <w:sz w:val="28"/>
        </w:rPr>
        <w:t>
      3) ответственный исполнитель услугодателя – должностное лицо, определенное руководителем услугодателя;</w:t>
      </w:r>
    </w:p>
    <w:bookmarkEnd w:id="248"/>
    <w:bookmarkStart w:name="z533" w:id="249"/>
    <w:p>
      <w:pPr>
        <w:spacing w:after="0"/>
        <w:ind w:left="0"/>
        <w:jc w:val="both"/>
      </w:pPr>
      <w:r>
        <w:rPr>
          <w:rFonts w:ascii="Times New Roman"/>
          <w:b w:val="false"/>
          <w:i w:val="false"/>
          <w:color w:val="000000"/>
          <w:sz w:val="28"/>
        </w:rPr>
        <w:t>
      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49"/>
    <w:bookmarkStart w:name="z534" w:id="250"/>
    <w:p>
      <w:pPr>
        <w:spacing w:after="0"/>
        <w:ind w:left="0"/>
        <w:jc w:val="both"/>
      </w:pPr>
      <w:r>
        <w:rPr>
          <w:rFonts w:ascii="Times New Roman"/>
          <w:b w:val="false"/>
          <w:i w:val="false"/>
          <w:color w:val="000000"/>
          <w:sz w:val="28"/>
        </w:rPr>
        <w:t xml:space="preserve">
      5) цифровая система ИШ АС МР – цифровая система "Интеграционный шлюз автоматизированной системы мобилизационных ресурсов" Министерства обороны Республики Казахстан. </w:t>
      </w:r>
    </w:p>
    <w:bookmarkEnd w:id="250"/>
    <w:bookmarkStart w:name="z535" w:id="251"/>
    <w:p>
      <w:pPr>
        <w:spacing w:after="0"/>
        <w:ind w:left="0"/>
        <w:jc w:val="left"/>
      </w:pPr>
      <w:r>
        <w:rPr>
          <w:rFonts w:ascii="Times New Roman"/>
          <w:b/>
          <w:i w:val="false"/>
          <w:color w:val="000000"/>
        </w:rPr>
        <w:t xml:space="preserve"> Глава 2. Порядок оказания государственной услуги</w:t>
      </w:r>
    </w:p>
    <w:bookmarkEnd w:id="251"/>
    <w:bookmarkStart w:name="z536" w:id="252"/>
    <w:p>
      <w:pPr>
        <w:spacing w:after="0"/>
        <w:ind w:left="0"/>
        <w:jc w:val="both"/>
      </w:pPr>
      <w:r>
        <w:rPr>
          <w:rFonts w:ascii="Times New Roman"/>
          <w:b w:val="false"/>
          <w:i w:val="false"/>
          <w:color w:val="000000"/>
          <w:sz w:val="28"/>
        </w:rPr>
        <w:t xml:space="preserve">
      3. Для получения государственной услуги услугополучатель через портал обращается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подписанный электронной цифровой подписью услугополучателя, либо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обновления, изменения или дополнения сведений услугополучатель предоставляет через портал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подписанное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52"/>
    <w:bookmarkStart w:name="z537" w:id="253"/>
    <w:p>
      <w:pPr>
        <w:spacing w:after="0"/>
        <w:ind w:left="0"/>
        <w:jc w:val="both"/>
      </w:pPr>
      <w:r>
        <w:rPr>
          <w:rFonts w:ascii="Times New Roman"/>
          <w:b w:val="false"/>
          <w:i w:val="false"/>
          <w:color w:val="000000"/>
          <w:sz w:val="28"/>
        </w:rPr>
        <w:t xml:space="preserve">
      Основные требования к оказанию государственной услуги, результат оказания государственной услуги, основания для отказа в оказании государственной услуги, а также сведения с учетом особенностей оказания государственной услуги изложены в </w:t>
      </w:r>
      <w:r>
        <w:rPr>
          <w:rFonts w:ascii="Times New Roman"/>
          <w:b w:val="false"/>
          <w:i w:val="false"/>
          <w:color w:val="000000"/>
          <w:sz w:val="28"/>
        </w:rPr>
        <w:t>приложении 3</w:t>
      </w:r>
      <w:r>
        <w:rPr>
          <w:rFonts w:ascii="Times New Roman"/>
          <w:b w:val="false"/>
          <w:i w:val="false"/>
          <w:color w:val="000000"/>
          <w:sz w:val="28"/>
        </w:rPr>
        <w:t xml:space="preserve"> к Правилам (далее – Перечень).</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документов и сведений, истребуемых у услугополучателя для оказания государственной услуги (далее – документы), определен в пункте 10 Перечня.</w:t>
      </w:r>
    </w:p>
    <w:bookmarkStart w:name="z539" w:id="254"/>
    <w:p>
      <w:pPr>
        <w:spacing w:after="0"/>
        <w:ind w:left="0"/>
        <w:jc w:val="both"/>
      </w:pPr>
      <w:r>
        <w:rPr>
          <w:rFonts w:ascii="Times New Roman"/>
          <w:b w:val="false"/>
          <w:i w:val="false"/>
          <w:color w:val="000000"/>
          <w:sz w:val="28"/>
        </w:rPr>
        <w:t>
      Оказание государственной услуги осуществляется с использованием цифровой системы ИШ АС МР, которая обеспечивает прием и регистрацию заявлений и прилагаемых к ним документов, обработку и передачу указанных заявлений и документов услугодателю, формирование результата оказания государственной услуги, направление результата оказания государственной услуги услугополучателю через портал "цифрового правительства".</w:t>
      </w:r>
    </w:p>
    <w:bookmarkEnd w:id="254"/>
    <w:bookmarkStart w:name="z540" w:id="255"/>
    <w:p>
      <w:pPr>
        <w:spacing w:after="0"/>
        <w:ind w:left="0"/>
        <w:jc w:val="both"/>
      </w:pPr>
      <w:r>
        <w:rPr>
          <w:rFonts w:ascii="Times New Roman"/>
          <w:b w:val="false"/>
          <w:i w:val="false"/>
          <w:color w:val="000000"/>
          <w:sz w:val="28"/>
        </w:rPr>
        <w:t>
      4. В "личном кабинете" услугополучателя отображается информация о статусе рассмотрения запроса на оказание государственной услуги.</w:t>
      </w:r>
    </w:p>
    <w:bookmarkEnd w:id="255"/>
    <w:bookmarkStart w:name="z541" w:id="256"/>
    <w:p>
      <w:pPr>
        <w:spacing w:after="0"/>
        <w:ind w:left="0"/>
        <w:jc w:val="both"/>
      </w:pPr>
      <w:r>
        <w:rPr>
          <w:rFonts w:ascii="Times New Roman"/>
          <w:b w:val="false"/>
          <w:i w:val="false"/>
          <w:color w:val="000000"/>
          <w:sz w:val="28"/>
        </w:rPr>
        <w:t>
      Услугодатель приостанавливает процесс оказания государственной услуги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неполного пакета документов, предусмотренных пунктом 10 Перечня.</w:t>
      </w:r>
    </w:p>
    <w:bookmarkEnd w:id="256"/>
    <w:bookmarkStart w:name="z542" w:id="257"/>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не позднее 2 (двух) рабочих дней со дня получения уведомления.</w:t>
      </w:r>
    </w:p>
    <w:bookmarkEnd w:id="257"/>
    <w:bookmarkStart w:name="z543" w:id="258"/>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258"/>
    <w:bookmarkStart w:name="z544" w:id="259"/>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259"/>
    <w:bookmarkStart w:name="z545" w:id="260"/>
    <w:p>
      <w:pPr>
        <w:spacing w:after="0"/>
        <w:ind w:left="0"/>
        <w:jc w:val="both"/>
      </w:pPr>
      <w:r>
        <w:rPr>
          <w:rFonts w:ascii="Times New Roman"/>
          <w:b w:val="false"/>
          <w:i w:val="false"/>
          <w:color w:val="000000"/>
          <w:sz w:val="28"/>
        </w:rPr>
        <w:t>
      В случае неустранения выявленных недостатков услугодатель отказывает в приеме заявления и документов.</w:t>
      </w:r>
    </w:p>
    <w:bookmarkEnd w:id="260"/>
    <w:bookmarkStart w:name="z546" w:id="261"/>
    <w:p>
      <w:pPr>
        <w:spacing w:after="0"/>
        <w:ind w:left="0"/>
        <w:jc w:val="both"/>
      </w:pPr>
      <w:r>
        <w:rPr>
          <w:rFonts w:ascii="Times New Roman"/>
          <w:b w:val="false"/>
          <w:i w:val="false"/>
          <w:color w:val="000000"/>
          <w:sz w:val="28"/>
        </w:rPr>
        <w:t xml:space="preserve">
      5. При предоставлении услугополучателем полного пакета документов ответственный исполнитель услугодателя рассматривает документы на соответствие требованиям настоящих </w:t>
      </w:r>
      <w:r>
        <w:rPr>
          <w:rFonts w:ascii="Times New Roman"/>
          <w:b w:val="false"/>
          <w:i w:val="false"/>
          <w:color w:val="000000"/>
          <w:sz w:val="28"/>
        </w:rPr>
        <w:t>Правил</w:t>
      </w:r>
      <w:r>
        <w:rPr>
          <w:rFonts w:ascii="Times New Roman"/>
          <w:b w:val="false"/>
          <w:i w:val="false"/>
          <w:color w:val="000000"/>
          <w:sz w:val="28"/>
        </w:rPr>
        <w:t xml:space="preserve">. </w:t>
      </w:r>
    </w:p>
    <w:bookmarkEnd w:id="261"/>
    <w:bookmarkStart w:name="z547" w:id="262"/>
    <w:p>
      <w:pPr>
        <w:spacing w:after="0"/>
        <w:ind w:left="0"/>
        <w:jc w:val="both"/>
      </w:pPr>
      <w:r>
        <w:rPr>
          <w:rFonts w:ascii="Times New Roman"/>
          <w:b w:val="false"/>
          <w:i w:val="false"/>
          <w:color w:val="000000"/>
          <w:sz w:val="28"/>
        </w:rPr>
        <w:t>
      Рассмотрение документов и выдача результата оказания государственной услуги осуществляется в срок не позднее 15 (пятнадцати) рабочих дней с даты приема заявления.</w:t>
      </w:r>
    </w:p>
    <w:bookmarkEnd w:id="262"/>
    <w:bookmarkStart w:name="z548" w:id="263"/>
    <w:p>
      <w:pPr>
        <w:spacing w:after="0"/>
        <w:ind w:left="0"/>
        <w:jc w:val="both"/>
      </w:pPr>
      <w:r>
        <w:rPr>
          <w:rFonts w:ascii="Times New Roman"/>
          <w:b w:val="false"/>
          <w:i w:val="false"/>
          <w:color w:val="000000"/>
          <w:sz w:val="28"/>
        </w:rPr>
        <w:t>
      Результат оказания государственной услуги определен в пункте 7 Перечня.</w:t>
      </w:r>
    </w:p>
    <w:bookmarkEnd w:id="263"/>
    <w:bookmarkStart w:name="z549" w:id="264"/>
    <w:p>
      <w:pPr>
        <w:spacing w:after="0"/>
        <w:ind w:left="0"/>
        <w:jc w:val="both"/>
      </w:pPr>
      <w:r>
        <w:rPr>
          <w:rFonts w:ascii="Times New Roman"/>
          <w:b w:val="false"/>
          <w:i w:val="false"/>
          <w:color w:val="000000"/>
          <w:sz w:val="28"/>
        </w:rPr>
        <w:t>
      Результат оказания государственной услуги в электронном виде отображается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bookmarkEnd w:id="264"/>
    <w:bookmarkStart w:name="z550" w:id="265"/>
    <w:p>
      <w:pPr>
        <w:spacing w:after="0"/>
        <w:ind w:left="0"/>
        <w:jc w:val="both"/>
      </w:pPr>
      <w:r>
        <w:rPr>
          <w:rFonts w:ascii="Times New Roman"/>
          <w:b w:val="false"/>
          <w:i w:val="false"/>
          <w:color w:val="000000"/>
          <w:sz w:val="28"/>
        </w:rPr>
        <w:t xml:space="preserve">
      6. В случае выявления оснований для отказа в оказании государственной услуги в "личном кабинете" услугополучателя отображается ответ с указанием причин отказа по форме согласно </w:t>
      </w:r>
      <w:r>
        <w:rPr>
          <w:rFonts w:ascii="Times New Roman"/>
          <w:b w:val="false"/>
          <w:i w:val="false"/>
          <w:color w:val="000000"/>
          <w:sz w:val="28"/>
        </w:rPr>
        <w:t>приложения 6</w:t>
      </w:r>
      <w:r>
        <w:rPr>
          <w:rFonts w:ascii="Times New Roman"/>
          <w:b w:val="false"/>
          <w:i w:val="false"/>
          <w:color w:val="000000"/>
          <w:sz w:val="28"/>
        </w:rPr>
        <w:t xml:space="preserve"> к Правилам. При отказе в оказании государственной услуги заслушивание с услугополучателем не проводится.</w:t>
      </w:r>
    </w:p>
    <w:bookmarkEnd w:id="265"/>
    <w:bookmarkStart w:name="z551" w:id="266"/>
    <w:p>
      <w:pPr>
        <w:spacing w:after="0"/>
        <w:ind w:left="0"/>
        <w:jc w:val="both"/>
      </w:pPr>
      <w:r>
        <w:rPr>
          <w:rFonts w:ascii="Times New Roman"/>
          <w:b w:val="false"/>
          <w:i w:val="false"/>
          <w:color w:val="000000"/>
          <w:sz w:val="28"/>
        </w:rPr>
        <w:t>
      В случае устранения услугополучателем причин, послуживших основанием для отказа в оказании государственной услуги, услугополучатель может повторно обратиться за получением государственной услуги.</w:t>
      </w:r>
    </w:p>
    <w:bookmarkEnd w:id="266"/>
    <w:bookmarkStart w:name="z552" w:id="267"/>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 Республики Казахстан "О государственных и социально ответственных услугах" услугодатель обеспечивает внесение данных в цифровую систему мониторинга оказания государственных услуг о стадии их оказания в порядке, установленном уполномоченным органом в сфере цифровизации. </w:t>
      </w:r>
    </w:p>
    <w:bookmarkEnd w:id="267"/>
    <w:bookmarkStart w:name="z553" w:id="268"/>
    <w:p>
      <w:pPr>
        <w:spacing w:after="0"/>
        <w:ind w:left="0"/>
        <w:jc w:val="both"/>
      </w:pPr>
      <w:r>
        <w:rPr>
          <w:rFonts w:ascii="Times New Roman"/>
          <w:b w:val="false"/>
          <w:i w:val="false"/>
          <w:color w:val="000000"/>
          <w:sz w:val="28"/>
        </w:rPr>
        <w:t>
      При внесении изменений и (или) дополнений в Правила Министерство обороны Республики Казахстан направляет оператору "цифрового правительства", в Единый контакт-центр и услугодателю информацию о таких изменениях и (или) дополнениях в течение 3 (трех) рабочих дней с даты их утверждения или изменения.</w:t>
      </w:r>
    </w:p>
    <w:bookmarkEnd w:id="268"/>
    <w:bookmarkStart w:name="z554" w:id="26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w:t>
      </w:r>
    </w:p>
    <w:bookmarkEnd w:id="269"/>
    <w:bookmarkStart w:name="z555" w:id="270"/>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70"/>
    <w:bookmarkStart w:name="z556" w:id="271"/>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271"/>
    <w:bookmarkStart w:name="z557" w:id="272"/>
    <w:p>
      <w:pPr>
        <w:spacing w:after="0"/>
        <w:ind w:left="0"/>
        <w:jc w:val="both"/>
      </w:pPr>
      <w:r>
        <w:rPr>
          <w:rFonts w:ascii="Times New Roman"/>
          <w:b w:val="false"/>
          <w:i w:val="false"/>
          <w:color w:val="000000"/>
          <w:sz w:val="28"/>
        </w:rPr>
        <w:t>
      9.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72"/>
    <w:bookmarkStart w:name="z558" w:id="273"/>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чьи административный акт, административное действие (бездействие) обжалуются, может не направлять жалобу в орган, рассматривающий жалобу, если он в течение 3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273"/>
    <w:bookmarkStart w:name="z559" w:id="274"/>
    <w:p>
      <w:pPr>
        <w:spacing w:after="0"/>
        <w:ind w:left="0"/>
        <w:jc w:val="both"/>
      </w:pPr>
      <w:r>
        <w:rPr>
          <w:rFonts w:ascii="Times New Roman"/>
          <w:b w:val="false"/>
          <w:i w:val="false"/>
          <w:color w:val="000000"/>
          <w:sz w:val="28"/>
        </w:rPr>
        <w:t xml:space="preserve">
      10.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274"/>
    <w:bookmarkStart w:name="z560" w:id="275"/>
    <w:p>
      <w:pPr>
        <w:spacing w:after="0"/>
        <w:ind w:left="0"/>
        <w:jc w:val="both"/>
      </w:pPr>
      <w:r>
        <w:rPr>
          <w:rFonts w:ascii="Times New Roman"/>
          <w:b w:val="false"/>
          <w:i w:val="false"/>
          <w:color w:val="000000"/>
          <w:sz w:val="28"/>
        </w:rPr>
        <w:t>
      11.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75"/>
    <w:bookmarkStart w:name="z561" w:id="276"/>
    <w:p>
      <w:pPr>
        <w:spacing w:after="0"/>
        <w:ind w:left="0"/>
        <w:jc w:val="both"/>
      </w:pPr>
      <w:r>
        <w:rPr>
          <w:rFonts w:ascii="Times New Roman"/>
          <w:b w:val="false"/>
          <w:i w:val="false"/>
          <w:color w:val="000000"/>
          <w:sz w:val="28"/>
        </w:rPr>
        <w:t>
      12. Если иное не предусмотрено законом, обращение в суд допускается после обжалования в досудебном порядке.</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"Постановка на учет </w:t>
            </w:r>
            <w:r>
              <w:br/>
            </w:r>
            <w:r>
              <w:rPr>
                <w:rFonts w:ascii="Times New Roman"/>
                <w:b w:val="false"/>
                <w:i w:val="false"/>
                <w:color w:val="000000"/>
                <w:sz w:val="20"/>
              </w:rPr>
              <w:t>нуждающихся</w:t>
            </w:r>
            <w:r>
              <w:br/>
            </w:r>
            <w:r>
              <w:rPr>
                <w:rFonts w:ascii="Times New Roman"/>
                <w:b w:val="false"/>
                <w:i w:val="false"/>
                <w:color w:val="000000"/>
                <w:sz w:val="20"/>
              </w:rPr>
              <w:t>в служебном жилище лиц</w:t>
            </w:r>
            <w:r>
              <w:br/>
            </w:r>
            <w:r>
              <w:rPr>
                <w:rFonts w:ascii="Times New Roman"/>
                <w:b w:val="false"/>
                <w:i w:val="false"/>
                <w:color w:val="000000"/>
                <w:sz w:val="20"/>
              </w:rPr>
              <w:t>гражданского персонала</w:t>
            </w:r>
            <w:r>
              <w:br/>
            </w:r>
            <w:r>
              <w:rPr>
                <w:rFonts w:ascii="Times New Roman"/>
                <w:b w:val="false"/>
                <w:i w:val="false"/>
                <w:color w:val="000000"/>
                <w:sz w:val="20"/>
              </w:rPr>
              <w:t>(работников) Вооруженных</w:t>
            </w:r>
            <w:r>
              <w:br/>
            </w:r>
            <w:r>
              <w:rPr>
                <w:rFonts w:ascii="Times New Roman"/>
                <w:b w:val="false"/>
                <w:i w:val="false"/>
                <w:color w:val="000000"/>
                <w:sz w:val="20"/>
              </w:rPr>
              <w:t>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1"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2" w:id="278"/>
    <w:p>
      <w:pPr>
        <w:spacing w:after="0"/>
        <w:ind w:left="0"/>
        <w:jc w:val="both"/>
      </w:pPr>
      <w:r>
        <w:rPr>
          <w:rFonts w:ascii="Times New Roman"/>
          <w:b w:val="false"/>
          <w:i w:val="false"/>
          <w:color w:val="000000"/>
          <w:sz w:val="28"/>
        </w:rPr>
        <w:t xml:space="preserve">
       №________ "Регистрационный номер" _________ "Дата подачи заявления" </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_______________</w:t>
            </w:r>
            <w:r>
              <w:br/>
            </w:r>
            <w:r>
              <w:rPr>
                <w:rFonts w:ascii="Times New Roman"/>
                <w:b w:val="false"/>
                <w:i w:val="false"/>
                <w:color w:val="000000"/>
                <w:sz w:val="20"/>
              </w:rPr>
              <w:t>(наименование)</w:t>
            </w:r>
            <w:r>
              <w:br/>
            </w:r>
            <w:r>
              <w:rPr>
                <w:rFonts w:ascii="Times New Roman"/>
                <w:b w:val="false"/>
                <w:i w:val="false"/>
                <w:color w:val="000000"/>
                <w:sz w:val="20"/>
              </w:rPr>
              <w:t>районной эксплуатационной</w:t>
            </w:r>
            <w:r>
              <w:br/>
            </w:r>
            <w:r>
              <w:rPr>
                <w:rFonts w:ascii="Times New Roman"/>
                <w:b w:val="false"/>
                <w:i w:val="false"/>
                <w:color w:val="000000"/>
                <w:sz w:val="20"/>
              </w:rPr>
              <w:t xml:space="preserve">части от гражданского </w:t>
            </w:r>
            <w:r>
              <w:br/>
            </w:r>
            <w:r>
              <w:rPr>
                <w:rFonts w:ascii="Times New Roman"/>
                <w:b w:val="false"/>
                <w:i w:val="false"/>
                <w:color w:val="000000"/>
                <w:sz w:val="20"/>
              </w:rPr>
              <w:t xml:space="preserve">персонала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w:t>
            </w:r>
            <w:r>
              <w:br/>
            </w:r>
            <w:r>
              <w:rPr>
                <w:rFonts w:ascii="Times New Roman"/>
                <w:b w:val="false"/>
                <w:i w:val="false"/>
                <w:color w:val="000000"/>
                <w:sz w:val="20"/>
              </w:rPr>
              <w:t>государственного</w:t>
            </w:r>
            <w:r>
              <w:br/>
            </w:r>
            <w:r>
              <w:rPr>
                <w:rFonts w:ascii="Times New Roman"/>
                <w:b w:val="false"/>
                <w:i w:val="false"/>
                <w:color w:val="000000"/>
                <w:sz w:val="20"/>
              </w:rPr>
              <w:t>учреждения (войсковой части)</w:t>
            </w:r>
            <w:r>
              <w:br/>
            </w:r>
            <w:r>
              <w:rPr>
                <w:rFonts w:ascii="Times New Roman"/>
                <w:b w:val="false"/>
                <w:i w:val="false"/>
                <w:color w:val="000000"/>
                <w:sz w:val="20"/>
              </w:rPr>
              <w:t xml:space="preserve">проживающего (ей) по адресу: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584" w:id="279"/>
    <w:p>
      <w:pPr>
        <w:spacing w:after="0"/>
        <w:ind w:left="0"/>
        <w:jc w:val="left"/>
      </w:pPr>
      <w:r>
        <w:rPr>
          <w:rFonts w:ascii="Times New Roman"/>
          <w:b/>
          <w:i w:val="false"/>
          <w:color w:val="000000"/>
        </w:rPr>
        <w:t xml:space="preserve"> Заявление</w:t>
      </w:r>
    </w:p>
    <w:bookmarkEnd w:id="279"/>
    <w:bookmarkStart w:name="z585" w:id="280"/>
    <w:p>
      <w:pPr>
        <w:spacing w:after="0"/>
        <w:ind w:left="0"/>
        <w:jc w:val="both"/>
      </w:pPr>
      <w:r>
        <w:rPr>
          <w:rFonts w:ascii="Times New Roman"/>
          <w:b w:val="false"/>
          <w:i w:val="false"/>
          <w:color w:val="000000"/>
          <w:sz w:val="28"/>
        </w:rPr>
        <w:t xml:space="preserve">
      Прошу Вас поставить меня и членов моей семьи на учет нуждающихся в служебном жилище по _______________________________ гарнизону для реализации своего права на жилище,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75 Закона Республики Казахстан "О жилищных отношениях".</w:t>
      </w:r>
    </w:p>
    <w:bookmarkEnd w:id="280"/>
    <w:bookmarkStart w:name="z586" w:id="281"/>
    <w:p>
      <w:pPr>
        <w:spacing w:after="0"/>
        <w:ind w:left="0"/>
        <w:jc w:val="both"/>
      </w:pPr>
      <w:r>
        <w:rPr>
          <w:rFonts w:ascii="Times New Roman"/>
          <w:b w:val="false"/>
          <w:i w:val="false"/>
          <w:color w:val="000000"/>
          <w:sz w:val="28"/>
        </w:rPr>
        <w:t>
      Состав семьи:</w:t>
      </w:r>
    </w:p>
    <w:bookmarkEnd w:id="281"/>
    <w:bookmarkStart w:name="z587" w:id="282"/>
    <w:p>
      <w:pPr>
        <w:spacing w:after="0"/>
        <w:ind w:left="0"/>
        <w:jc w:val="both"/>
      </w:pPr>
      <w:r>
        <w:rPr>
          <w:rFonts w:ascii="Times New Roman"/>
          <w:b w:val="false"/>
          <w:i w:val="false"/>
          <w:color w:val="000000"/>
          <w:sz w:val="28"/>
        </w:rPr>
        <w:t>
      1. ___________________________________________________________</w:t>
      </w:r>
    </w:p>
    <w:bookmarkEnd w:id="282"/>
    <w:bookmarkStart w:name="z588" w:id="283"/>
    <w:p>
      <w:pPr>
        <w:spacing w:after="0"/>
        <w:ind w:left="0"/>
        <w:jc w:val="both"/>
      </w:pPr>
      <w:r>
        <w:rPr>
          <w:rFonts w:ascii="Times New Roman"/>
          <w:b w:val="false"/>
          <w:i w:val="false"/>
          <w:color w:val="000000"/>
          <w:sz w:val="28"/>
        </w:rPr>
        <w:t>
      (фамилия, имя, отчество (при его наличии) члена семьи, степень родства)</w:t>
      </w:r>
    </w:p>
    <w:bookmarkEnd w:id="283"/>
    <w:bookmarkStart w:name="z589" w:id="284"/>
    <w:p>
      <w:pPr>
        <w:spacing w:after="0"/>
        <w:ind w:left="0"/>
        <w:jc w:val="both"/>
      </w:pPr>
      <w:r>
        <w:rPr>
          <w:rFonts w:ascii="Times New Roman"/>
          <w:b w:val="false"/>
          <w:i w:val="false"/>
          <w:color w:val="000000"/>
          <w:sz w:val="28"/>
        </w:rPr>
        <w:t>
      ИИН: _______________________.</w:t>
      </w:r>
    </w:p>
    <w:bookmarkEnd w:id="284"/>
    <w:bookmarkStart w:name="z590" w:id="285"/>
    <w:p>
      <w:pPr>
        <w:spacing w:after="0"/>
        <w:ind w:left="0"/>
        <w:jc w:val="both"/>
      </w:pPr>
      <w:r>
        <w:rPr>
          <w:rFonts w:ascii="Times New Roman"/>
          <w:b w:val="false"/>
          <w:i w:val="false"/>
          <w:color w:val="000000"/>
          <w:sz w:val="28"/>
        </w:rPr>
        <w:t>
      Не возражаю против проверки наличия или отсутствия у меня и постоянно</w:t>
      </w:r>
    </w:p>
    <w:bookmarkEnd w:id="285"/>
    <w:bookmarkStart w:name="z591" w:id="286"/>
    <w:p>
      <w:pPr>
        <w:spacing w:after="0"/>
        <w:ind w:left="0"/>
        <w:jc w:val="both"/>
      </w:pPr>
      <w:r>
        <w:rPr>
          <w:rFonts w:ascii="Times New Roman"/>
          <w:b w:val="false"/>
          <w:i w:val="false"/>
          <w:color w:val="000000"/>
          <w:sz w:val="28"/>
        </w:rPr>
        <w:t>
      проживающих со мной членов семьи в постоянном пользовании в данном населенном пункте жилища из коммунального жилищного фонда.</w:t>
      </w:r>
    </w:p>
    <w:bookmarkEnd w:id="286"/>
    <w:bookmarkStart w:name="z592" w:id="287"/>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хранение и использование сведений, составляющих охраняемую законом тайну, содержащихся в цифровых системах "</w:t>
      </w:r>
      <w:r>
        <w:rPr>
          <w:rFonts w:ascii="Times New Roman"/>
          <w:b w:val="false"/>
          <w:i w:val="false"/>
          <w:color w:val="000000"/>
          <w:sz w:val="28"/>
        </w:rPr>
        <w:t>Запись акта гражданского состояния</w:t>
      </w:r>
      <w:r>
        <w:rPr>
          <w:rFonts w:ascii="Times New Roman"/>
          <w:b w:val="false"/>
          <w:i w:val="false"/>
          <w:color w:val="000000"/>
          <w:sz w:val="28"/>
        </w:rPr>
        <w:t>", "</w:t>
      </w:r>
      <w:r>
        <w:rPr>
          <w:rFonts w:ascii="Times New Roman"/>
          <w:b w:val="false"/>
          <w:i w:val="false"/>
          <w:color w:val="000000"/>
          <w:sz w:val="28"/>
        </w:rPr>
        <w:t>Единый государственный кадастр недвижимости</w:t>
      </w:r>
      <w:r>
        <w:rPr>
          <w:rFonts w:ascii="Times New Roman"/>
          <w:b w:val="false"/>
          <w:i w:val="false"/>
          <w:color w:val="000000"/>
          <w:sz w:val="28"/>
        </w:rPr>
        <w:t>", "Государственная база данных физических лиц", "Казреестр", "</w:t>
      </w:r>
      <w:r>
        <w:rPr>
          <w:rFonts w:ascii="Times New Roman"/>
          <w:b w:val="false"/>
          <w:i w:val="false"/>
          <w:color w:val="000000"/>
          <w:sz w:val="28"/>
        </w:rPr>
        <w:t>Реестр государственного имущества</w:t>
      </w:r>
      <w:r>
        <w:rPr>
          <w:rFonts w:ascii="Times New Roman"/>
          <w:b w:val="false"/>
          <w:i w:val="false"/>
          <w:color w:val="000000"/>
          <w:sz w:val="28"/>
        </w:rPr>
        <w:t>", "База мобильных граждан", при оказании государственных услуг с последующей актуализацией персональных данных до обеспечения служебным жилищем, если иное не предусмотрено законами Республики Казахстан.</w:t>
      </w:r>
    </w:p>
    <w:bookmarkEnd w:id="287"/>
    <w:bookmarkStart w:name="z593"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лиц гражданского</w:t>
            </w:r>
            <w:r>
              <w:br/>
            </w:r>
            <w:r>
              <w:rPr>
                <w:rFonts w:ascii="Times New Roman"/>
                <w:b w:val="false"/>
                <w:i w:val="false"/>
                <w:color w:val="000000"/>
                <w:sz w:val="20"/>
              </w:rPr>
              <w:t>персонала (работников)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4"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5" w:id="290"/>
    <w:p>
      <w:pPr>
        <w:spacing w:after="0"/>
        <w:ind w:left="0"/>
        <w:jc w:val="both"/>
      </w:pPr>
      <w:r>
        <w:rPr>
          <w:rFonts w:ascii="Times New Roman"/>
          <w:b w:val="false"/>
          <w:i w:val="false"/>
          <w:color w:val="000000"/>
          <w:sz w:val="28"/>
        </w:rPr>
        <w:t xml:space="preserve">
       №________ "Регистрационный номер" _________ "Дата подачи заявления" </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___________________</w:t>
            </w:r>
            <w:r>
              <w:br/>
            </w:r>
            <w:r>
              <w:rPr>
                <w:rFonts w:ascii="Times New Roman"/>
                <w:b w:val="false"/>
                <w:i w:val="false"/>
                <w:color w:val="000000"/>
                <w:sz w:val="20"/>
              </w:rPr>
              <w:t>(наименование)</w:t>
            </w:r>
            <w:r>
              <w:br/>
            </w:r>
            <w:r>
              <w:rPr>
                <w:rFonts w:ascii="Times New Roman"/>
                <w:b w:val="false"/>
                <w:i w:val="false"/>
                <w:color w:val="000000"/>
                <w:sz w:val="20"/>
              </w:rPr>
              <w:t xml:space="preserve">районной эксплуатационной </w:t>
            </w:r>
            <w:r>
              <w:br/>
            </w:r>
            <w:r>
              <w:rPr>
                <w:rFonts w:ascii="Times New Roman"/>
                <w:b w:val="false"/>
                <w:i w:val="false"/>
                <w:color w:val="000000"/>
                <w:sz w:val="20"/>
              </w:rPr>
              <w:t>части</w:t>
            </w:r>
            <w:r>
              <w:br/>
            </w:r>
            <w:r>
              <w:rPr>
                <w:rFonts w:ascii="Times New Roman"/>
                <w:b w:val="false"/>
                <w:i w:val="false"/>
                <w:color w:val="000000"/>
                <w:sz w:val="20"/>
              </w:rPr>
              <w:t>от гражданского персонала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w:t>
            </w:r>
            <w:r>
              <w:br/>
            </w:r>
            <w:r>
              <w:rPr>
                <w:rFonts w:ascii="Times New Roman"/>
                <w:b w:val="false"/>
                <w:i w:val="false"/>
                <w:color w:val="000000"/>
                <w:sz w:val="20"/>
              </w:rPr>
              <w:t>государственного</w:t>
            </w:r>
            <w:r>
              <w:br/>
            </w:r>
            <w:r>
              <w:rPr>
                <w:rFonts w:ascii="Times New Roman"/>
                <w:b w:val="false"/>
                <w:i w:val="false"/>
                <w:color w:val="000000"/>
                <w:sz w:val="20"/>
              </w:rPr>
              <w:t>учреждения (войсковой части)</w:t>
            </w:r>
            <w:r>
              <w:br/>
            </w:r>
            <w:r>
              <w:rPr>
                <w:rFonts w:ascii="Times New Roman"/>
                <w:b w:val="false"/>
                <w:i w:val="false"/>
                <w:color w:val="000000"/>
                <w:sz w:val="20"/>
              </w:rPr>
              <w:t xml:space="preserve">проживающего (ей) по адресу: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18" w:id="291"/>
    <w:p>
      <w:pPr>
        <w:spacing w:after="0"/>
        <w:ind w:left="0"/>
        <w:jc w:val="left"/>
      </w:pPr>
      <w:r>
        <w:rPr>
          <w:rFonts w:ascii="Times New Roman"/>
          <w:b/>
          <w:i w:val="false"/>
          <w:color w:val="000000"/>
        </w:rPr>
        <w:t xml:space="preserve"> Заявление</w:t>
      </w:r>
    </w:p>
    <w:bookmarkEnd w:id="291"/>
    <w:bookmarkStart w:name="z619" w:id="292"/>
    <w:p>
      <w:pPr>
        <w:spacing w:after="0"/>
        <w:ind w:left="0"/>
        <w:jc w:val="both"/>
      </w:pPr>
      <w:r>
        <w:rPr>
          <w:rFonts w:ascii="Times New Roman"/>
          <w:b w:val="false"/>
          <w:i w:val="false"/>
          <w:color w:val="000000"/>
          <w:sz w:val="28"/>
        </w:rPr>
        <w:t xml:space="preserve">
      Прошу Вас обновить, изменить или дополнить мои сведения либо сведения членов моей семьи, представленные ранее с заявлением на постановку меня на учет для предоставления служебного жилища из жилищного фонда ВС РК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75 Закона Республики Казахстан "О жилищных отношениях":</w:t>
      </w:r>
    </w:p>
    <w:bookmarkEnd w:id="292"/>
    <w:bookmarkStart w:name="z620" w:id="293"/>
    <w:p>
      <w:pPr>
        <w:spacing w:after="0"/>
        <w:ind w:left="0"/>
        <w:jc w:val="both"/>
      </w:pPr>
      <w:r>
        <w:rPr>
          <w:rFonts w:ascii="Times New Roman"/>
          <w:b w:val="false"/>
          <w:i w:val="false"/>
          <w:color w:val="000000"/>
          <w:sz w:val="28"/>
        </w:rPr>
        <w:t>
      1. ИИН заявителя: ___________________________________________;</w:t>
      </w:r>
    </w:p>
    <w:bookmarkEnd w:id="293"/>
    <w:bookmarkStart w:name="z621" w:id="294"/>
    <w:p>
      <w:pPr>
        <w:spacing w:after="0"/>
        <w:ind w:left="0"/>
        <w:jc w:val="both"/>
      </w:pPr>
      <w:r>
        <w:rPr>
          <w:rFonts w:ascii="Times New Roman"/>
          <w:b w:val="false"/>
          <w:i w:val="false"/>
          <w:color w:val="000000"/>
          <w:sz w:val="28"/>
        </w:rPr>
        <w:t>
      2. ИИН члена семьи (по которому обновляются данные): __________;</w:t>
      </w:r>
    </w:p>
    <w:bookmarkEnd w:id="294"/>
    <w:bookmarkStart w:name="z622" w:id="295"/>
    <w:p>
      <w:pPr>
        <w:spacing w:after="0"/>
        <w:ind w:left="0"/>
        <w:jc w:val="both"/>
      </w:pPr>
      <w:r>
        <w:rPr>
          <w:rFonts w:ascii="Times New Roman"/>
          <w:b w:val="false"/>
          <w:i w:val="false"/>
          <w:color w:val="000000"/>
          <w:sz w:val="28"/>
        </w:rPr>
        <w:t>
      3. причина изменения, обновления либо дополнения данных подтверждающий документ: __________________________________.</w:t>
      </w:r>
    </w:p>
    <w:bookmarkEnd w:id="295"/>
    <w:bookmarkStart w:name="z623" w:id="296"/>
    <w:p>
      <w:pPr>
        <w:spacing w:after="0"/>
        <w:ind w:left="0"/>
        <w:jc w:val="both"/>
      </w:pPr>
      <w:r>
        <w:rPr>
          <w:rFonts w:ascii="Times New Roman"/>
          <w:b w:val="false"/>
          <w:i w:val="false"/>
          <w:color w:val="000000"/>
          <w:sz w:val="28"/>
        </w:rPr>
        <w:t>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w:t>
      </w:r>
    </w:p>
    <w:bookmarkEnd w:id="296"/>
    <w:bookmarkStart w:name="z624" w:id="297"/>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хранение и использование сведений, составляющих охраняемую законом тайну, содержащихся в цифровых системах "</w:t>
      </w:r>
      <w:r>
        <w:rPr>
          <w:rFonts w:ascii="Times New Roman"/>
          <w:b w:val="false"/>
          <w:i w:val="false"/>
          <w:color w:val="000000"/>
          <w:sz w:val="28"/>
        </w:rPr>
        <w:t>Запись акта гражданского состояния</w:t>
      </w:r>
      <w:r>
        <w:rPr>
          <w:rFonts w:ascii="Times New Roman"/>
          <w:b w:val="false"/>
          <w:i w:val="false"/>
          <w:color w:val="000000"/>
          <w:sz w:val="28"/>
        </w:rPr>
        <w:t>", "</w:t>
      </w:r>
      <w:r>
        <w:rPr>
          <w:rFonts w:ascii="Times New Roman"/>
          <w:b w:val="false"/>
          <w:i w:val="false"/>
          <w:color w:val="000000"/>
          <w:sz w:val="28"/>
        </w:rPr>
        <w:t>Единый государственный кадастр недвижимости</w:t>
      </w:r>
      <w:r>
        <w:rPr>
          <w:rFonts w:ascii="Times New Roman"/>
          <w:b w:val="false"/>
          <w:i w:val="false"/>
          <w:color w:val="000000"/>
          <w:sz w:val="28"/>
        </w:rPr>
        <w:t>", "Государственная база данных физических лиц", "Казреестр", "</w:t>
      </w:r>
      <w:r>
        <w:rPr>
          <w:rFonts w:ascii="Times New Roman"/>
          <w:b w:val="false"/>
          <w:i w:val="false"/>
          <w:color w:val="000000"/>
          <w:sz w:val="28"/>
        </w:rPr>
        <w:t>Реестр государственного имущества</w:t>
      </w:r>
      <w:r>
        <w:rPr>
          <w:rFonts w:ascii="Times New Roman"/>
          <w:b w:val="false"/>
          <w:i w:val="false"/>
          <w:color w:val="000000"/>
          <w:sz w:val="28"/>
        </w:rPr>
        <w:t>", "База мобильных граждан", при оказании государственных услуг с последующей актуализацией персональных данных до обеспечения служебным жилищем, если иное не предусмотрено законами Республики Казахстан.</w:t>
      </w:r>
    </w:p>
    <w:bookmarkEnd w:id="297"/>
    <w:bookmarkStart w:name="z625"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"Постановка на учет </w:t>
            </w:r>
            <w:r>
              <w:br/>
            </w:r>
            <w:r>
              <w:rPr>
                <w:rFonts w:ascii="Times New Roman"/>
                <w:b w:val="false"/>
                <w:i w:val="false"/>
                <w:color w:val="000000"/>
                <w:sz w:val="20"/>
              </w:rPr>
              <w:t>нуждающихся</w:t>
            </w:r>
            <w:r>
              <w:br/>
            </w:r>
            <w:r>
              <w:rPr>
                <w:rFonts w:ascii="Times New Roman"/>
                <w:b w:val="false"/>
                <w:i w:val="false"/>
                <w:color w:val="000000"/>
                <w:sz w:val="20"/>
              </w:rPr>
              <w:t>в служебном жилище лиц</w:t>
            </w:r>
            <w:r>
              <w:br/>
            </w:r>
            <w:r>
              <w:rPr>
                <w:rFonts w:ascii="Times New Roman"/>
                <w:b w:val="false"/>
                <w:i w:val="false"/>
                <w:color w:val="000000"/>
                <w:sz w:val="20"/>
              </w:rPr>
              <w:t>гражданского персонала</w:t>
            </w:r>
            <w:r>
              <w:br/>
            </w:r>
            <w:r>
              <w:rPr>
                <w:rFonts w:ascii="Times New Roman"/>
                <w:b w:val="false"/>
                <w:i w:val="false"/>
                <w:color w:val="000000"/>
                <w:sz w:val="20"/>
              </w:rPr>
              <w:t>(работников) Вооруженных</w:t>
            </w:r>
            <w:r>
              <w:br/>
            </w:r>
            <w:r>
              <w:rPr>
                <w:rFonts w:ascii="Times New Roman"/>
                <w:b w:val="false"/>
                <w:i w:val="false"/>
                <w:color w:val="000000"/>
                <w:sz w:val="20"/>
              </w:rPr>
              <w:t>Сил Республики Казахстан"</w:t>
            </w:r>
          </w:p>
        </w:tc>
      </w:tr>
    </w:tbl>
    <w:bookmarkStart w:name="z634" w:id="29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лиц гражданского персонала (работников) Вооруженных Сил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00"/>
          <w:p>
            <w:pPr>
              <w:spacing w:after="20"/>
              <w:ind w:left="20"/>
              <w:jc w:val="both"/>
            </w:pPr>
            <w:r>
              <w:rPr>
                <w:rFonts w:ascii="Times New Roman"/>
                <w:b w:val="false"/>
                <w:i w:val="false"/>
                <w:color w:val="000000"/>
                <w:sz w:val="20"/>
              </w:rPr>
              <w:t>
Срок оказания государственной услуги</w:t>
            </w:r>
          </w:p>
          <w:bookmarkEnd w:id="300"/>
          <w:p>
            <w:pPr>
              <w:spacing w:after="20"/>
              <w:ind w:left="20"/>
              <w:jc w:val="both"/>
            </w:pPr>
            <w:r>
              <w:rPr>
                <w:rFonts w:ascii="Times New Roman"/>
                <w:b w:val="false"/>
                <w:i w:val="false"/>
                <w:color w:val="000000"/>
                <w:sz w:val="20"/>
              </w:rPr>
              <w:t>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(пятнадцать)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01"/>
          <w:p>
            <w:pPr>
              <w:spacing w:after="20"/>
              <w:ind w:left="20"/>
              <w:jc w:val="both"/>
            </w:pPr>
            <w:r>
              <w:rPr>
                <w:rFonts w:ascii="Times New Roman"/>
                <w:b w:val="false"/>
                <w:i w:val="false"/>
                <w:color w:val="000000"/>
                <w:sz w:val="20"/>
              </w:rPr>
              <w:t>
Результат оказания государственной услуги и ее</w:t>
            </w:r>
          </w:p>
          <w:bookmarkEnd w:id="301"/>
          <w:p>
            <w:pPr>
              <w:spacing w:after="20"/>
              <w:ind w:left="20"/>
              <w:jc w:val="both"/>
            </w:pPr>
            <w:r>
              <w:rPr>
                <w:rFonts w:ascii="Times New Roman"/>
                <w:b w:val="false"/>
                <w:i w:val="false"/>
                <w:color w:val="000000"/>
                <w:sz w:val="20"/>
              </w:rPr>
              <w:t>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02"/>
          <w:p>
            <w:pPr>
              <w:spacing w:after="20"/>
              <w:ind w:left="20"/>
              <w:jc w:val="both"/>
            </w:pPr>
            <w:r>
              <w:rPr>
                <w:rFonts w:ascii="Times New Roman"/>
                <w:b w:val="false"/>
                <w:i w:val="false"/>
                <w:color w:val="000000"/>
                <w:sz w:val="20"/>
              </w:rPr>
              <w:t xml:space="preserve">
Выдача справки о постановке на учет нуждающихся в служебном жилище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w:t>
            </w:r>
          </w:p>
          <w:bookmarkEnd w:id="302"/>
          <w:p>
            <w:pPr>
              <w:spacing w:after="20"/>
              <w:ind w:left="20"/>
              <w:jc w:val="both"/>
            </w:pPr>
            <w:r>
              <w:rPr>
                <w:rFonts w:ascii="Times New Roman"/>
                <w:b w:val="false"/>
                <w:i w:val="false"/>
                <w:color w:val="000000"/>
                <w:sz w:val="20"/>
              </w:rPr>
              <w:t xml:space="preserve">
Выдача справки об отказе в постановке на учет нуждающимся в служебном жилище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и решения об отказе в постановке на учет нуждающимся в служебном жилище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03"/>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14.00 часов.</w:t>
            </w:r>
          </w:p>
          <w:bookmarkEnd w:id="303"/>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заявления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04"/>
          <w:p>
            <w:pPr>
              <w:spacing w:after="20"/>
              <w:ind w:left="20"/>
              <w:jc w:val="both"/>
            </w:pPr>
            <w:r>
              <w:rPr>
                <w:rFonts w:ascii="Times New Roman"/>
                <w:b w:val="false"/>
                <w:i w:val="false"/>
                <w:color w:val="000000"/>
                <w:sz w:val="20"/>
              </w:rPr>
              <w:t xml:space="preserve">
1) электронную копию трудовой книжки (при отсутствии сведения в цифровой системе);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справок с места работы, о составе семьи и о получении компенсации взамен права безвозмездной приватизации, выданная кадровым подразделением (подразделением комплектования, подразделением по работе с персоналом) государственного учреждения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заявление, в случае, когда супруг (супруга) является работником государственного учреждения или государственного предприятия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случаях, когда жилище, в котором проживает семья, не отвечает установленным санитарно-эпидемиологическим требованиям, заявитель дополнительно представляет электронную копию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 (при отсутствии сведения в цифровой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случаях, когда жилище, в котором проживает семья, не отвечает установленным техническим требованиям, заявитель дополнительно представляет электронную копию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xml:space="preserve">
Сведения о документах, удостоверяющих личность, свидетельства о заключении или расторжении брака, о рождении детей, об отсутствии (наличии) недвижимого имущества по (Республике Казахстан), информация по нанимателю из реестра договоров найма объектов государственного жилищного фонда, об инвалидности с территориального подразделения уполномоченного органа в сфере социальной защиты населения при наличии ребенка с инвалидностью в семье до достижения им возраста восемнадцати лет, с организации здравоохранения при наличии членов семьи, страдающих заболеваниями, перечисленных в </w:t>
            </w:r>
            <w:r>
              <w:rPr>
                <w:rFonts w:ascii="Times New Roman"/>
                <w:b w:val="false"/>
                <w:i w:val="false"/>
                <w:color w:val="000000"/>
                <w:sz w:val="20"/>
              </w:rPr>
              <w:t>приказе</w:t>
            </w:r>
            <w:r>
              <w:rPr>
                <w:rFonts w:ascii="Times New Roman"/>
                <w:b w:val="false"/>
                <w:i w:val="false"/>
                <w:color w:val="000000"/>
                <w:sz w:val="20"/>
              </w:rPr>
              <w:t xml:space="preserve"> Министра здравоохранения Республики Казахстан от 16 февраля 2022 года № ҚР ДСМ-14 "Об утверждении списка тяжелых форм некоторых хронических заболеваний" (зарегистрирован в Реестре государственной регистрации нормативных правовых актов № 26830), услугодатель получает из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05"/>
          <w:p>
            <w:pPr>
              <w:spacing w:after="20"/>
              <w:ind w:left="20"/>
              <w:jc w:val="both"/>
            </w:pPr>
            <w:r>
              <w:rPr>
                <w:rFonts w:ascii="Times New Roman"/>
                <w:b w:val="false"/>
                <w:i w:val="false"/>
                <w:color w:val="000000"/>
                <w:sz w:val="20"/>
              </w:rPr>
              <w:t xml:space="preserve">
1) отсутствие согласия услугополучателя, предоставляемого в соответствии </w:t>
            </w:r>
            <w:r>
              <w:rPr>
                <w:rFonts w:ascii="Times New Roman"/>
                <w:b w:val="false"/>
                <w:i w:val="false"/>
                <w:color w:val="000000"/>
                <w:sz w:val="20"/>
              </w:rPr>
              <w:t>со 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неустранение выявленных недостатков по истечении срока приостановления оказания государственной услуги по основаниям, установленным пунктом 4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06"/>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"Постановка на учет </w:t>
            </w:r>
            <w:r>
              <w:br/>
            </w:r>
            <w:r>
              <w:rPr>
                <w:rFonts w:ascii="Times New Roman"/>
                <w:b w:val="false"/>
                <w:i w:val="false"/>
                <w:color w:val="000000"/>
                <w:sz w:val="20"/>
              </w:rPr>
              <w:t>нуждающихся</w:t>
            </w:r>
            <w:r>
              <w:br/>
            </w:r>
            <w:r>
              <w:rPr>
                <w:rFonts w:ascii="Times New Roman"/>
                <w:b w:val="false"/>
                <w:i w:val="false"/>
                <w:color w:val="000000"/>
                <w:sz w:val="20"/>
              </w:rPr>
              <w:t>в служебном жилище лиц</w:t>
            </w:r>
            <w:r>
              <w:br/>
            </w:r>
            <w:r>
              <w:rPr>
                <w:rFonts w:ascii="Times New Roman"/>
                <w:b w:val="false"/>
                <w:i w:val="false"/>
                <w:color w:val="000000"/>
                <w:sz w:val="20"/>
              </w:rPr>
              <w:t>гражданского персонала</w:t>
            </w:r>
            <w:r>
              <w:br/>
            </w:r>
            <w:r>
              <w:rPr>
                <w:rFonts w:ascii="Times New Roman"/>
                <w:b w:val="false"/>
                <w:i w:val="false"/>
                <w:color w:val="000000"/>
                <w:sz w:val="20"/>
              </w:rPr>
              <w:t>(работников) Вооруженных Сил</w:t>
            </w:r>
            <w:r>
              <w:br/>
            </w:r>
            <w:r>
              <w:rPr>
                <w:rFonts w:ascii="Times New Roman"/>
                <w:b w:val="false"/>
                <w:i w:val="false"/>
                <w:color w:val="000000"/>
                <w:sz w:val="20"/>
              </w:rPr>
              <w:t>Республики Казахстан"</w:t>
            </w:r>
          </w:p>
        </w:tc>
      </w:tr>
    </w:tbl>
    <w:bookmarkStart w:name="z656" w:id="307"/>
    <w:p>
      <w:pPr>
        <w:spacing w:after="0"/>
        <w:ind w:left="0"/>
        <w:jc w:val="both"/>
      </w:pPr>
      <w:r>
        <w:rPr>
          <w:rFonts w:ascii="Times New Roman"/>
          <w:b w:val="false"/>
          <w:i w:val="false"/>
          <w:color w:val="000000"/>
          <w:sz w:val="28"/>
        </w:rPr>
        <w:t>
      Форма</w:t>
      </w:r>
    </w:p>
    <w:bookmarkEnd w:id="307"/>
    <w:bookmarkStart w:name="z657"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8" w:id="309"/>
    <w:p>
      <w:pPr>
        <w:spacing w:after="0"/>
        <w:ind w:left="0"/>
        <w:jc w:val="left"/>
      </w:pPr>
      <w:r>
        <w:rPr>
          <w:rFonts w:ascii="Times New Roman"/>
          <w:b/>
          <w:i w:val="false"/>
          <w:color w:val="000000"/>
        </w:rPr>
        <w:t xml:space="preserve"> Справка о постановке на учет нуждающихся в служебном жилище в населенном пункте ________________</w:t>
      </w:r>
    </w:p>
    <w:bookmarkEnd w:id="309"/>
    <w:p>
      <w:pPr>
        <w:spacing w:after="0"/>
        <w:ind w:left="0"/>
        <w:jc w:val="both"/>
      </w:pPr>
      <w:bookmarkStart w:name="z659" w:id="310"/>
      <w:r>
        <w:rPr>
          <w:rFonts w:ascii="Times New Roman"/>
          <w:b w:val="false"/>
          <w:i w:val="false"/>
          <w:color w:val="000000"/>
          <w:sz w:val="28"/>
        </w:rPr>
        <w:t xml:space="preserve">
      Выдана _________________________________________________________________ </w:t>
      </w:r>
    </w:p>
    <w:bookmarkEnd w:id="310"/>
    <w:p>
      <w:pPr>
        <w:spacing w:after="0"/>
        <w:ind w:left="0"/>
        <w:jc w:val="both"/>
      </w:pPr>
      <w:r>
        <w:rPr>
          <w:rFonts w:ascii="Times New Roman"/>
          <w:b w:val="false"/>
          <w:i w:val="false"/>
          <w:color w:val="000000"/>
          <w:sz w:val="28"/>
        </w:rPr>
        <w:t xml:space="preserve">                                (фамилия, имя, отчество (при его наличии) услугополучателя) в том, что он (она) и члены его (ее) семьи:</w:t>
      </w:r>
    </w:p>
    <w:bookmarkStart w:name="z660" w:id="311"/>
    <w:p>
      <w:pPr>
        <w:spacing w:after="0"/>
        <w:ind w:left="0"/>
        <w:jc w:val="both"/>
      </w:pPr>
      <w:r>
        <w:rPr>
          <w:rFonts w:ascii="Times New Roman"/>
          <w:b w:val="false"/>
          <w:i w:val="false"/>
          <w:color w:val="000000"/>
          <w:sz w:val="28"/>
        </w:rPr>
        <w:t>
      1)_____________________________________________________________________;</w:t>
      </w:r>
    </w:p>
    <w:bookmarkEnd w:id="311"/>
    <w:bookmarkStart w:name="z661" w:id="312"/>
    <w:p>
      <w:pPr>
        <w:spacing w:after="0"/>
        <w:ind w:left="0"/>
        <w:jc w:val="both"/>
      </w:pPr>
      <w:r>
        <w:rPr>
          <w:rFonts w:ascii="Times New Roman"/>
          <w:b w:val="false"/>
          <w:i w:val="false"/>
          <w:color w:val="000000"/>
          <w:sz w:val="28"/>
        </w:rPr>
        <w:t>
      (степень родства, фамилия, имя, отчество (при его наличии) членов семьи услугополучателя)</w:t>
      </w:r>
    </w:p>
    <w:bookmarkEnd w:id="312"/>
    <w:bookmarkStart w:name="z662" w:id="313"/>
    <w:p>
      <w:pPr>
        <w:spacing w:after="0"/>
        <w:ind w:left="0"/>
        <w:jc w:val="both"/>
      </w:pPr>
      <w:r>
        <w:rPr>
          <w:rFonts w:ascii="Times New Roman"/>
          <w:b w:val="false"/>
          <w:i w:val="false"/>
          <w:color w:val="000000"/>
          <w:sz w:val="28"/>
        </w:rPr>
        <w:t>
      2)_____________________________________________________________________;</w:t>
      </w:r>
    </w:p>
    <w:bookmarkEnd w:id="313"/>
    <w:bookmarkStart w:name="z663" w:id="314"/>
    <w:p>
      <w:pPr>
        <w:spacing w:after="0"/>
        <w:ind w:left="0"/>
        <w:jc w:val="both"/>
      </w:pPr>
      <w:r>
        <w:rPr>
          <w:rFonts w:ascii="Times New Roman"/>
          <w:b w:val="false"/>
          <w:i w:val="false"/>
          <w:color w:val="000000"/>
          <w:sz w:val="28"/>
        </w:rPr>
        <w:t>
      (степень родства, фамилия, имя, отчество (при его наличии) членов семьи услугополучателя)</w:t>
      </w:r>
    </w:p>
    <w:bookmarkEnd w:id="314"/>
    <w:bookmarkStart w:name="z664" w:id="315"/>
    <w:p>
      <w:pPr>
        <w:spacing w:after="0"/>
        <w:ind w:left="0"/>
        <w:jc w:val="both"/>
      </w:pPr>
      <w:r>
        <w:rPr>
          <w:rFonts w:ascii="Times New Roman"/>
          <w:b w:val="false"/>
          <w:i w:val="false"/>
          <w:color w:val="000000"/>
          <w:sz w:val="28"/>
        </w:rPr>
        <w:t>
      3)…,</w:t>
      </w:r>
    </w:p>
    <w:bookmarkEnd w:id="315"/>
    <w:bookmarkStart w:name="z665" w:id="316"/>
    <w:p>
      <w:pPr>
        <w:spacing w:after="0"/>
        <w:ind w:left="0"/>
        <w:jc w:val="both"/>
      </w:pPr>
      <w:r>
        <w:rPr>
          <w:rFonts w:ascii="Times New Roman"/>
          <w:b w:val="false"/>
          <w:i w:val="false"/>
          <w:color w:val="000000"/>
          <w:sz w:val="28"/>
        </w:rPr>
        <w:t>
      состоят на учете нуждающихся в служебном жилище в населенном  пункте___________________________ под порядковым номером _____________________.   (наименование населенного пункта)                                (номер в очереди)</w:t>
      </w:r>
    </w:p>
    <w:bookmarkEnd w:id="316"/>
    <w:p>
      <w:pPr>
        <w:spacing w:after="0"/>
        <w:ind w:left="0"/>
        <w:jc w:val="both"/>
      </w:pPr>
      <w:bookmarkStart w:name="z666" w:id="317"/>
      <w:r>
        <w:rPr>
          <w:rFonts w:ascii="Times New Roman"/>
          <w:b w:val="false"/>
          <w:i w:val="false"/>
          <w:color w:val="000000"/>
          <w:sz w:val="28"/>
        </w:rPr>
        <w:t xml:space="preserve">
      Решением услугодателя от "__" ____________ 20 __ года № __ о том, что услугополучателю  _____________________________________________ и члены его (ее)    </w:t>
      </w:r>
    </w:p>
    <w:bookmarkEnd w:id="317"/>
    <w:p>
      <w:pPr>
        <w:spacing w:after="0"/>
        <w:ind w:left="0"/>
        <w:jc w:val="both"/>
      </w:pPr>
      <w:r>
        <w:rPr>
          <w:rFonts w:ascii="Times New Roman"/>
          <w:b w:val="false"/>
          <w:i w:val="false"/>
          <w:color w:val="000000"/>
          <w:sz w:val="28"/>
        </w:rPr>
        <w:t xml:space="preserve">       (фамилия и инициалы (при его наличии))</w:t>
      </w:r>
    </w:p>
    <w:bookmarkStart w:name="z667" w:id="318"/>
    <w:p>
      <w:pPr>
        <w:spacing w:after="0"/>
        <w:ind w:left="0"/>
        <w:jc w:val="both"/>
      </w:pPr>
      <w:r>
        <w:rPr>
          <w:rFonts w:ascii="Times New Roman"/>
          <w:b w:val="false"/>
          <w:i w:val="false"/>
          <w:color w:val="000000"/>
          <w:sz w:val="28"/>
        </w:rPr>
        <w:t>
      семьи признаны нуждающимся в жилище с ________________ года. (день, месяц, год)</w:t>
      </w:r>
    </w:p>
    <w:bookmarkEnd w:id="318"/>
    <w:bookmarkStart w:name="z668" w:id="319"/>
    <w:p>
      <w:pPr>
        <w:spacing w:after="0"/>
        <w:ind w:left="0"/>
        <w:jc w:val="both"/>
      </w:pPr>
      <w:r>
        <w:rPr>
          <w:rFonts w:ascii="Times New Roman"/>
          <w:b w:val="false"/>
          <w:i w:val="false"/>
          <w:color w:val="000000"/>
          <w:sz w:val="28"/>
        </w:rPr>
        <w:t>
      Справка дана для предъявления по месту требования.</w:t>
      </w:r>
    </w:p>
    <w:bookmarkEnd w:id="319"/>
    <w:bookmarkStart w:name="z669" w:id="320"/>
    <w:p>
      <w:pPr>
        <w:spacing w:after="0"/>
        <w:ind w:left="0"/>
        <w:jc w:val="both"/>
      </w:pPr>
      <w:r>
        <w:rPr>
          <w:rFonts w:ascii="Times New Roman"/>
          <w:b w:val="false"/>
          <w:i w:val="false"/>
          <w:color w:val="000000"/>
          <w:sz w:val="28"/>
        </w:rPr>
        <w:t xml:space="preserve">
      Дата выдачи справки __________ "Дата выдачи". </w:t>
      </w:r>
    </w:p>
    <w:bookmarkEnd w:id="320"/>
    <w:bookmarkStart w:name="z670" w:id="321"/>
    <w:p>
      <w:pPr>
        <w:spacing w:after="0"/>
        <w:ind w:left="0"/>
        <w:jc w:val="both"/>
      </w:pPr>
      <w:r>
        <w:rPr>
          <w:rFonts w:ascii="Times New Roman"/>
          <w:b w:val="false"/>
          <w:i w:val="false"/>
          <w:color w:val="000000"/>
          <w:sz w:val="28"/>
        </w:rPr>
        <w:t>
      Наименование услугодателя: ________________ "ФИО (при его наличии) услугодателя".</w:t>
      </w:r>
    </w:p>
    <w:bookmarkEnd w:id="321"/>
    <w:bookmarkStart w:name="z671" w:id="322"/>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322"/>
    <w:bookmarkStart w:name="z672" w:id="32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статье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323"/>
    <w:bookmarkStart w:name="z673"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"Постановка на учет </w:t>
            </w:r>
            <w:r>
              <w:br/>
            </w:r>
            <w:r>
              <w:rPr>
                <w:rFonts w:ascii="Times New Roman"/>
                <w:b w:val="false"/>
                <w:i w:val="false"/>
                <w:color w:val="000000"/>
                <w:sz w:val="20"/>
              </w:rPr>
              <w:t>нуждающихся</w:t>
            </w:r>
            <w:r>
              <w:br/>
            </w:r>
            <w:r>
              <w:rPr>
                <w:rFonts w:ascii="Times New Roman"/>
                <w:b w:val="false"/>
                <w:i w:val="false"/>
                <w:color w:val="000000"/>
                <w:sz w:val="20"/>
              </w:rPr>
              <w:t>в служебном жилище лиц</w:t>
            </w:r>
            <w:r>
              <w:br/>
            </w:r>
            <w:r>
              <w:rPr>
                <w:rFonts w:ascii="Times New Roman"/>
                <w:b w:val="false"/>
                <w:i w:val="false"/>
                <w:color w:val="000000"/>
                <w:sz w:val="20"/>
              </w:rPr>
              <w:t>гражданского персонала</w:t>
            </w:r>
            <w:r>
              <w:br/>
            </w:r>
            <w:r>
              <w:rPr>
                <w:rFonts w:ascii="Times New Roman"/>
                <w:b w:val="false"/>
                <w:i w:val="false"/>
                <w:color w:val="000000"/>
                <w:sz w:val="20"/>
              </w:rPr>
              <w:t>(работников) Вооруженных Сил</w:t>
            </w:r>
            <w:r>
              <w:br/>
            </w:r>
            <w:r>
              <w:rPr>
                <w:rFonts w:ascii="Times New Roman"/>
                <w:b w:val="false"/>
                <w:i w:val="false"/>
                <w:color w:val="000000"/>
                <w:sz w:val="20"/>
              </w:rPr>
              <w:t>Республики Казахстан"</w:t>
            </w:r>
          </w:p>
        </w:tc>
      </w:tr>
    </w:tbl>
    <w:bookmarkStart w:name="z682" w:id="325"/>
    <w:p>
      <w:pPr>
        <w:spacing w:after="0"/>
        <w:ind w:left="0"/>
        <w:jc w:val="both"/>
      </w:pPr>
      <w:r>
        <w:rPr>
          <w:rFonts w:ascii="Times New Roman"/>
          <w:b w:val="false"/>
          <w:i w:val="false"/>
          <w:color w:val="000000"/>
          <w:sz w:val="28"/>
        </w:rPr>
        <w:t>
      Форма</w:t>
      </w:r>
    </w:p>
    <w:bookmarkEnd w:id="325"/>
    <w:bookmarkStart w:name="z683"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w:t>
            </w:r>
            <w:r>
              <w:br/>
            </w:r>
            <w:r>
              <w:rPr>
                <w:rFonts w:ascii="Times New Roman"/>
                <w:b w:val="false"/>
                <w:i w:val="false"/>
                <w:color w:val="000000"/>
                <w:sz w:val="20"/>
              </w:rPr>
              <w:t xml:space="preserve">наличии)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686" w:id="327"/>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об отказе в постановке на учет нуждающихся в служебном жилище </w:t>
      </w:r>
      <w:r>
        <w:br/>
      </w:r>
      <w:r>
        <w:rPr>
          <w:rFonts w:ascii="Times New Roman"/>
          <w:b/>
          <w:i w:val="false"/>
          <w:color w:val="000000"/>
        </w:rPr>
        <w:t>в населенном пункте ________________</w:t>
      </w:r>
    </w:p>
    <w:bookmarkEnd w:id="327"/>
    <w:p>
      <w:pPr>
        <w:spacing w:after="0"/>
        <w:ind w:left="0"/>
        <w:jc w:val="both"/>
      </w:pPr>
      <w:bookmarkStart w:name="z687" w:id="328"/>
      <w:r>
        <w:rPr>
          <w:rFonts w:ascii="Times New Roman"/>
          <w:b w:val="false"/>
          <w:i w:val="false"/>
          <w:color w:val="000000"/>
          <w:sz w:val="28"/>
        </w:rPr>
        <w:t>
      Основанием для отказа в оказание государственной услуги _________________________________________________________________________</w:t>
      </w:r>
    </w:p>
    <w:bookmarkEnd w:id="328"/>
    <w:p>
      <w:pPr>
        <w:spacing w:after="0"/>
        <w:ind w:left="0"/>
        <w:jc w:val="both"/>
      </w:pPr>
      <w:r>
        <w:rPr>
          <w:rFonts w:ascii="Times New Roman"/>
          <w:b w:val="false"/>
          <w:i w:val="false"/>
          <w:color w:val="000000"/>
          <w:sz w:val="28"/>
        </w:rPr>
        <w:t xml:space="preserve"> (указать наименование государственной услуги в соответствии с перечнем основных требований к оказанию государственной услуги)</w:t>
      </w:r>
    </w:p>
    <w:p>
      <w:pPr>
        <w:spacing w:after="0"/>
        <w:ind w:left="0"/>
        <w:jc w:val="both"/>
      </w:pPr>
      <w:bookmarkStart w:name="z688" w:id="329"/>
      <w:r>
        <w:rPr>
          <w:rFonts w:ascii="Times New Roman"/>
          <w:b w:val="false"/>
          <w:i w:val="false"/>
          <w:color w:val="000000"/>
          <w:sz w:val="28"/>
        </w:rPr>
        <w:t>
      является _______________________________________________________.</w:t>
      </w:r>
    </w:p>
    <w:bookmarkEnd w:id="329"/>
    <w:p>
      <w:pPr>
        <w:spacing w:after="0"/>
        <w:ind w:left="0"/>
        <w:jc w:val="both"/>
      </w:pPr>
      <w:r>
        <w:rPr>
          <w:rFonts w:ascii="Times New Roman"/>
          <w:b w:val="false"/>
          <w:i w:val="false"/>
          <w:color w:val="000000"/>
          <w:sz w:val="28"/>
        </w:rPr>
        <w:t xml:space="preserve">              (указать причину отказа и в соответствии с какой нормой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Закона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пунктом настоящих </w:t>
      </w:r>
      <w:r>
        <w:rPr>
          <w:rFonts w:ascii="Times New Roman"/>
          <w:b w:val="false"/>
          <w:i w:val="false"/>
          <w:color w:val="000000"/>
          <w:sz w:val="28"/>
        </w:rPr>
        <w:t>Правил</w:t>
      </w:r>
      <w:r>
        <w:rPr>
          <w:rFonts w:ascii="Times New Roman"/>
          <w:b w:val="false"/>
          <w:i w:val="false"/>
          <w:color w:val="000000"/>
          <w:sz w:val="28"/>
        </w:rPr>
        <w:t xml:space="preserve"> отказано в оказании государственной услуги)</w:t>
      </w:r>
    </w:p>
    <w:p>
      <w:pPr>
        <w:spacing w:after="0"/>
        <w:ind w:left="0"/>
        <w:jc w:val="both"/>
      </w:pPr>
      <w:bookmarkStart w:name="z689" w:id="330"/>
      <w:r>
        <w:rPr>
          <w:rFonts w:ascii="Times New Roman"/>
          <w:b w:val="false"/>
          <w:i w:val="false"/>
          <w:color w:val="000000"/>
          <w:sz w:val="28"/>
        </w:rPr>
        <w:t>
      Решение услугодателя от "__" ____________20__года № __ о том, что услугополучателю _____________________________________________________________ и</w:t>
      </w:r>
    </w:p>
    <w:bookmarkEnd w:id="330"/>
    <w:p>
      <w:pPr>
        <w:spacing w:after="0"/>
        <w:ind w:left="0"/>
        <w:jc w:val="both"/>
      </w:pPr>
      <w:r>
        <w:rPr>
          <w:rFonts w:ascii="Times New Roman"/>
          <w:b w:val="false"/>
          <w:i w:val="false"/>
          <w:color w:val="000000"/>
          <w:sz w:val="28"/>
        </w:rPr>
        <w:t xml:space="preserve">               (фамилия, имя, отчество (при его наличии))</w:t>
      </w:r>
    </w:p>
    <w:bookmarkStart w:name="z690" w:id="331"/>
    <w:p>
      <w:pPr>
        <w:spacing w:after="0"/>
        <w:ind w:left="0"/>
        <w:jc w:val="both"/>
      </w:pPr>
      <w:r>
        <w:rPr>
          <w:rFonts w:ascii="Times New Roman"/>
          <w:b w:val="false"/>
          <w:i w:val="false"/>
          <w:color w:val="000000"/>
          <w:sz w:val="28"/>
        </w:rPr>
        <w:t>
      членам его (ее) семьи отказано в постановке на учет нуждающихся в служебном жилище.</w:t>
      </w:r>
    </w:p>
    <w:bookmarkEnd w:id="331"/>
    <w:bookmarkStart w:name="z691" w:id="332"/>
    <w:p>
      <w:pPr>
        <w:spacing w:after="0"/>
        <w:ind w:left="0"/>
        <w:jc w:val="both"/>
      </w:pPr>
      <w:r>
        <w:rPr>
          <w:rFonts w:ascii="Times New Roman"/>
          <w:b w:val="false"/>
          <w:i w:val="false"/>
          <w:color w:val="000000"/>
          <w:sz w:val="28"/>
        </w:rPr>
        <w:t xml:space="preserve">
      Дата выдачи справки __________ "Дата выдачи". </w:t>
      </w:r>
    </w:p>
    <w:bookmarkEnd w:id="332"/>
    <w:bookmarkStart w:name="z692" w:id="333"/>
    <w:p>
      <w:pPr>
        <w:spacing w:after="0"/>
        <w:ind w:left="0"/>
        <w:jc w:val="both"/>
      </w:pPr>
      <w:r>
        <w:rPr>
          <w:rFonts w:ascii="Times New Roman"/>
          <w:b w:val="false"/>
          <w:i w:val="false"/>
          <w:color w:val="000000"/>
          <w:sz w:val="28"/>
        </w:rPr>
        <w:t>
      Наименование услугодателя: ________________ "ФИО (при его наличии) услугодателя".</w:t>
      </w:r>
    </w:p>
    <w:bookmarkEnd w:id="333"/>
    <w:bookmarkStart w:name="z693" w:id="334"/>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334"/>
    <w:bookmarkStart w:name="z694" w:id="335"/>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статье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335"/>
    <w:bookmarkStart w:name="z695"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"Постановка на учет </w:t>
            </w:r>
            <w:r>
              <w:br/>
            </w:r>
            <w:r>
              <w:rPr>
                <w:rFonts w:ascii="Times New Roman"/>
                <w:b w:val="false"/>
                <w:i w:val="false"/>
                <w:color w:val="000000"/>
                <w:sz w:val="20"/>
              </w:rPr>
              <w:t>нуждающихся</w:t>
            </w:r>
            <w:r>
              <w:br/>
            </w:r>
            <w:r>
              <w:rPr>
                <w:rFonts w:ascii="Times New Roman"/>
                <w:b w:val="false"/>
                <w:i w:val="false"/>
                <w:color w:val="000000"/>
                <w:sz w:val="20"/>
              </w:rPr>
              <w:t>в служебном жилище лиц</w:t>
            </w:r>
            <w:r>
              <w:br/>
            </w:r>
            <w:r>
              <w:rPr>
                <w:rFonts w:ascii="Times New Roman"/>
                <w:b w:val="false"/>
                <w:i w:val="false"/>
                <w:color w:val="000000"/>
                <w:sz w:val="20"/>
              </w:rPr>
              <w:t>гражданского персонала</w:t>
            </w:r>
            <w:r>
              <w:br/>
            </w:r>
            <w:r>
              <w:rPr>
                <w:rFonts w:ascii="Times New Roman"/>
                <w:b w:val="false"/>
                <w:i w:val="false"/>
                <w:color w:val="000000"/>
                <w:sz w:val="20"/>
              </w:rPr>
              <w:t>(работников) Вооруженных Сил</w:t>
            </w:r>
            <w:r>
              <w:br/>
            </w:r>
            <w:r>
              <w:rPr>
                <w:rFonts w:ascii="Times New Roman"/>
                <w:b w:val="false"/>
                <w:i w:val="false"/>
                <w:color w:val="000000"/>
                <w:sz w:val="20"/>
              </w:rPr>
              <w:t>Республики Казахстан"</w:t>
            </w:r>
          </w:p>
        </w:tc>
      </w:tr>
    </w:tbl>
    <w:bookmarkStart w:name="z704" w:id="337"/>
    <w:p>
      <w:pPr>
        <w:spacing w:after="0"/>
        <w:ind w:left="0"/>
        <w:jc w:val="both"/>
      </w:pPr>
      <w:r>
        <w:rPr>
          <w:rFonts w:ascii="Times New Roman"/>
          <w:b w:val="false"/>
          <w:i w:val="false"/>
          <w:color w:val="000000"/>
          <w:sz w:val="28"/>
        </w:rPr>
        <w:t>
      Форма</w:t>
      </w:r>
    </w:p>
    <w:bookmarkEnd w:id="337"/>
    <w:bookmarkStart w:name="z705"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6" w:id="339"/>
    <w:p>
      <w:pPr>
        <w:spacing w:after="0"/>
        <w:ind w:left="0"/>
        <w:jc w:val="left"/>
      </w:pPr>
      <w:r>
        <w:rPr>
          <w:rFonts w:ascii="Times New Roman"/>
          <w:b/>
          <w:i w:val="false"/>
          <w:color w:val="000000"/>
        </w:rPr>
        <w:t xml:space="preserve"> Решение об отказе в постановке на учет нуждающихся в служебном жилище в населенном пункте________________</w:t>
      </w:r>
    </w:p>
    <w:bookmarkEnd w:id="339"/>
    <w:bookmarkStart w:name="z707" w:id="340"/>
    <w:p>
      <w:pPr>
        <w:spacing w:after="0"/>
        <w:ind w:left="0"/>
        <w:jc w:val="both"/>
      </w:pPr>
      <w:r>
        <w:rPr>
          <w:rFonts w:ascii="Times New Roman"/>
          <w:b w:val="false"/>
          <w:i w:val="false"/>
          <w:color w:val="000000"/>
          <w:sz w:val="28"/>
        </w:rPr>
        <w:t>
      Решение услугодателя от "__" ____________20__года № __ о том, что услугополучателю ______________________________________________________ и членам его (ее)  (фамилия, имя, отчество (при его наличии))</w:t>
      </w:r>
    </w:p>
    <w:bookmarkEnd w:id="340"/>
    <w:bookmarkStart w:name="z708" w:id="341"/>
    <w:p>
      <w:pPr>
        <w:spacing w:after="0"/>
        <w:ind w:left="0"/>
        <w:jc w:val="both"/>
      </w:pPr>
      <w:r>
        <w:rPr>
          <w:rFonts w:ascii="Times New Roman"/>
          <w:b w:val="false"/>
          <w:i w:val="false"/>
          <w:color w:val="000000"/>
          <w:sz w:val="28"/>
        </w:rPr>
        <w:t>
      семьи отказано в постановке на учет нуждающихся в служебном жилище.</w:t>
      </w:r>
    </w:p>
    <w:bookmarkEnd w:id="341"/>
    <w:p>
      <w:pPr>
        <w:spacing w:after="0"/>
        <w:ind w:left="0"/>
        <w:jc w:val="both"/>
      </w:pPr>
      <w:bookmarkStart w:name="z709" w:id="342"/>
      <w:r>
        <w:rPr>
          <w:rFonts w:ascii="Times New Roman"/>
          <w:b w:val="false"/>
          <w:i w:val="false"/>
          <w:color w:val="000000"/>
          <w:sz w:val="28"/>
        </w:rPr>
        <w:t xml:space="preserve">
      Основанием для отказа в оказание государственной услуги  _______________________________________________________________________________ </w:t>
      </w:r>
    </w:p>
    <w:bookmarkEnd w:id="342"/>
    <w:p>
      <w:pPr>
        <w:spacing w:after="0"/>
        <w:ind w:left="0"/>
        <w:jc w:val="both"/>
      </w:pPr>
      <w:r>
        <w:rPr>
          <w:rFonts w:ascii="Times New Roman"/>
          <w:b w:val="false"/>
          <w:i w:val="false"/>
          <w:color w:val="000000"/>
          <w:sz w:val="28"/>
        </w:rPr>
        <w:t xml:space="preserve">       (указать наименование государственной услуги в соответствии с перечнем основных требований к оказанию государственной услуги) является ______________________________________________________________________________.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 отказа и в соответствии с какой нормой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Закона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и пунктом настоящих Правил отказано в оказании государственной услуги)</w:t>
      </w:r>
    </w:p>
    <w:bookmarkStart w:name="z710" w:id="343"/>
    <w:p>
      <w:pPr>
        <w:spacing w:after="0"/>
        <w:ind w:left="0"/>
        <w:jc w:val="both"/>
      </w:pPr>
      <w:r>
        <w:rPr>
          <w:rFonts w:ascii="Times New Roman"/>
          <w:b w:val="false"/>
          <w:i w:val="false"/>
          <w:color w:val="000000"/>
          <w:sz w:val="28"/>
        </w:rPr>
        <w:t>
      Настоящее решение об отказе в постановке на учет нуждающихся в служебном жилище может быть обжаловано согласно пунктам 8-12 настоящих Правил.</w:t>
      </w:r>
    </w:p>
    <w:bookmarkEnd w:id="343"/>
    <w:bookmarkStart w:name="z711" w:id="344"/>
    <w:p>
      <w:pPr>
        <w:spacing w:after="0"/>
        <w:ind w:left="0"/>
        <w:jc w:val="both"/>
      </w:pPr>
      <w:r>
        <w:rPr>
          <w:rFonts w:ascii="Times New Roman"/>
          <w:b w:val="false"/>
          <w:i w:val="false"/>
          <w:color w:val="000000"/>
          <w:sz w:val="28"/>
        </w:rPr>
        <w:t>
      Наименование услугодателя: ____________ "ФИО (при его наличии) услугодателя".</w:t>
      </w:r>
    </w:p>
    <w:bookmarkEnd w:id="344"/>
    <w:bookmarkStart w:name="z712" w:id="345"/>
    <w:p>
      <w:pPr>
        <w:spacing w:after="0"/>
        <w:ind w:left="0"/>
        <w:jc w:val="both"/>
      </w:pPr>
      <w:r>
        <w:rPr>
          <w:rFonts w:ascii="Times New Roman"/>
          <w:b w:val="false"/>
          <w:i w:val="false"/>
          <w:color w:val="000000"/>
          <w:sz w:val="28"/>
        </w:rPr>
        <w:t>
      Данные предоставлены из цифровой системы Министерства обороны Республики Казахстан.</w:t>
      </w:r>
    </w:p>
    <w:bookmarkEnd w:id="345"/>
    <w:bookmarkStart w:name="z713" w:id="34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статье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346"/>
    <w:bookmarkStart w:name="z714"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