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6206" w14:textId="bd3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февраля 2023 года № 29 "О некоторых вопросах аккредитации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августа 2026 года № 94. Зарегистрирован в Министерстве юстиции Республики Казахстан 20 августа 2026 года № 39639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февраля 2023 года № 29 "О некоторых вопросах аккредитации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31967)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"Аккредитация профессиональной ассоциации в сфере санитарно-эпидемиологического благополучия населения" и "Аккредитация физических и юридических лиц на осуществление деятельности по проведению санитарно-эпидемиологического аудита",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"Аккредитация профессиональной ассоциации в сфере санитарно-эпидемиологического благополучия населения" и "Аккредитация физических и юридических лиц на осуществление деятельности по проведению санитарно-эпидемиологического аудита"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государственных услуг "Аккредитация профессиональной ассоциации в сфере санитарно-эпидемиологического благополучия населения и "Аккредитация физических и юридических лиц на осуществление деятельности по проведению санитарно-эпидемиологического аудита.";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случаях обнаружения ошибок или неточностей в заявлении и (или) документах, представленных услугополучателем по ассоциации, их несоответствия требованиям по форме и содержанию,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 ассоциации, услугодатель по ассоциации принимает заявления посредством цифрового листа ожидания.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первой настоящего пункта, представленные услугополучателем документы (в том числе оригиналы) подлежат возврату услугополучателю без их принятия на хранение услугодателем по ассоциации.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по ассоциации устанавливается срок – 2 рабочих дня для устранения выявленных недостатков, указанный срок не включается в общий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 ассоциации.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услугодатель по ассоциации отказывает в приеме заявления и документов.";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отказе в оказании государственной услуги услугодатель по ассоциации направляет услугополучателю по ассоциации ответ с указанием причин отказа.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случаях обнаружения ошибок или неточностей в заявлении и (или) документах, представленных услугополучателем по аудиту, их несоответствия требованиям по форме и содержанию,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 аудиту, услугодатель по аудиту принимает заявления посредством цифрового листа ожидания.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частью первой настоящего пункта, представленные услугополучателем документы (в том числе оригиналы) подлежат возврату услугополучателю без их принятия на хранение услугодателем по аудиту.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услугополучателю по аудиту устанавливается срок – 2 рабочих дня для устранения выявленных недостатков, указанный срок не включается в общий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 аудиту.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услугодатель по аудиту отказывает в приеме заявления и документов.";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отказе в оказании государственной услуги услугодатель по аудиту направляет услугополучателю по аудиту ответ с указанием причин отказа.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заслушивание с услугополучателем не проводится.".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профессиональной ассоциации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профессиональной ассоциации в сфере санитарно-эпидемиологического благополучия населения,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заявление, в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ПА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устава, стандартов ПА и правил ПА профессиональной ассоциации;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список действующих членов профессиональной ассоциации не менее (пяти) субъектов осуществляющих деятельность по проведению санитарно-эпидемиологического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список членов комиссии задействованных в аккредитации физических и юридических лиц, осуществляющих проведение санитарно-эпидемиологического аудита и копии документов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подтверждающий опыт работы не менее трех лет по деятельности санитарно-эпидемиологического 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документов, подтверждающих наличие высшей квалификационной категории в сфере санитарно-эпидемиологического благополучия населения у членов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копии документов членов комиссии, подтверждающих обучение по повышению квалификации за последние 3 (три)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план работы на период действия свидетельства об аккредитации (прохождение обучения по вопросам аккредитации, участия в конференциях, в том числе разъяснительная работа по вопросам аккредитации физических и юридических лиц).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по ассоциации имеется вступившее в законную силу решения суда, на основании которого услугополучатель по ассоциации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по ассоциации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вступления в отношении услугополучателя по ассоциации в законную силу решения суда о запрещении деятельности или отдельных видов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места оказания государственной услуги размещены на интернет-ресурсе gov.egov.kz.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Предусмотрены условия для обслуживания услугополучателей с ограниченными физическими возможностями, входы в здания оборудованы пандусами, имеются кнопки вызова.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интернет-ресурсе: gov.egov.kz.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 профессиональной ассоциации в сфере санитарно-эпидемиологического благополучия населения</w:t>
      </w:r>
    </w:p>
    <w:bookmarkEnd w:id="32"/>
    <w:p>
      <w:pPr>
        <w:spacing w:after="0"/>
        <w:ind w:left="0"/>
        <w:jc w:val="both"/>
      </w:pPr>
      <w:bookmarkStart w:name="z77" w:id="3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государственного органа) 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 номер юридического лица)</w:t>
      </w:r>
    </w:p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 №__________от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"____"_______________20__года, выданную (ое) на осуществление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 (ов) деятельности)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 ячейке Х):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свидетельстве ошибок (опечаток)________________________;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услугополучателя по ассоциации ______________________;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услугополучателя по ассоциации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услугополучателя по ассоциации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организационно-правовой формы услугополучателя по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ассоциации_______________________________________________________;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требования о переоформлении в законах Республики Казахстан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</w:t>
      </w:r>
    </w:p>
    <w:bookmarkEnd w:id="48"/>
    <w:p>
      <w:pPr>
        <w:spacing w:after="0"/>
        <w:ind w:left="0"/>
        <w:jc w:val="both"/>
      </w:pPr>
      <w:bookmarkStart w:name="z93" w:id="49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</w:t>
      </w:r>
    </w:p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____________листов.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свидетельство об аккредитации ПА;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данным видом деятельности;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свидетельство об аккредитации ПА.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_____________________________________________________(подпись) (фамилия, имя, отчество (при его наличии)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___________ 20__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физических и юридических лиц на осуществление деятельности по проведению санитарно-эпидемиологического аудита"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документа, подтверждающего сведения о персонале;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диплома об образовании физических лиц и (или) сотрудников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список сотрудников, задействованных в деятельности по проведению санитарно-эпидемиологического аудита (в случае отсутствия в ШЭП сведений о профилях работников и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документов подтверждающих повышение квалификации сотрудников, задействованных по проведению санитарно-эпидемиологического аудита по специальности за последние пять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копии документов подтверждающих квалификационную категорию сотрудников задействованных в деятельности по проведению санитарно-эпидемиологического аудита.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по аудиту имеется вступившее в законную силу решения суда, на основании которого услугополучатель по аудиту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по аудиту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вступления в отношении услугополучателя по аудиту в законную силу решения суда о запрещении деятельности или отдельных видов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места оказания государственной услуги размещены на интернет-ресурсе gov.egov.kz.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Предусмотрены условия для обслуживания услугополучателей с ограниченными физическими возможностями, входы в здания оборудованы пандусами, имеются кнопки вызова.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интернет-ресурсе: gov.egov.kz.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13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аккредитациина осуществление деятельности по проведению санитарно- эпидемиологического аудита</w:t>
      </w:r>
    </w:p>
    <w:bookmarkEnd w:id="64"/>
    <w:p>
      <w:pPr>
        <w:spacing w:after="0"/>
        <w:ind w:left="0"/>
        <w:jc w:val="both"/>
      </w:pPr>
      <w:bookmarkStart w:name="z136" w:id="65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организации, аккредитованной ведомством в сфере санитарно-эпидемиологического благополучия населения) 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 физического или юридического лица  (бизнес-идентификационный номер юридического лица))</w:t>
      </w:r>
    </w:p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 №__________от "____"_______________20__года, выданную (ое) на осуществление ______________________________________________________ (полное наименование вида деятельности и (или) подвида (ов) деятельности)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 (ям) (укажите в соответствующей ячейке Х):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 ______________________;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фамилии, имени, отчества (при его наличии) физического лица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услугополучателя по аудиту______________________;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адреса места нахождения_____________________________;</w:t>
      </w:r>
    </w:p>
    <w:bookmarkEnd w:id="72"/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перерегистрации индивидуального предпринимателя-услугополучателя по аудиту,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изменении его наименования_____________________________________________________;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организационно-правовой формы услугополучателя по аудиту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________________________________________________________;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физического или юридического лица________________________ (почтовый индекс, область, город, район, населенный пункт, наименование улицы, номер дома/здания)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____________листов.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свидетельство об аккредитации;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данным видом деятельности;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свидетельство об аккредитации.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___________________ 20__ года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8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1"/>
    <w:p>
      <w:pPr>
        <w:spacing w:after="0"/>
        <w:ind w:left="0"/>
        <w:jc w:val="both"/>
      </w:pPr>
      <w:bookmarkStart w:name="z182" w:id="92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(полное наименование юридического лица)</w:t>
      </w:r>
    </w:p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аккредитующего органа в сфере санитарно-эпидемиологического благополучия населения для осуществления аккредитации физических и юридических лиц по проведению санитарно-эпидемиологического аудита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собственности: _______________________________________________;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создания: ______________________________________________________;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(справка) о государственной регистрации__________________</w:t>
      </w:r>
    </w:p>
    <w:bookmarkEnd w:id="97"/>
    <w:p>
      <w:pPr>
        <w:spacing w:after="0"/>
        <w:ind w:left="0"/>
        <w:jc w:val="both"/>
      </w:pPr>
      <w:bookmarkStart w:name="z188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кем и когда выдано)</w:t>
      </w:r>
    </w:p>
    <w:p>
      <w:pPr>
        <w:spacing w:after="0"/>
        <w:ind w:left="0"/>
        <w:jc w:val="both"/>
      </w:pPr>
      <w:bookmarkStart w:name="z189" w:id="99"/>
      <w:r>
        <w:rPr>
          <w:rFonts w:ascii="Times New Roman"/>
          <w:b w:val="false"/>
          <w:i w:val="false"/>
          <w:color w:val="000000"/>
          <w:sz w:val="28"/>
        </w:rPr>
        <w:t>
      4. Адрес: _____________________________________________________________;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телефон, факс)</w:t>
      </w:r>
    </w:p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Опись прилагаемых документов: ________________________________________</w:t>
      </w:r>
    </w:p>
    <w:bookmarkEnd w:id="100"/>
    <w:p>
      <w:pPr>
        <w:spacing w:after="0"/>
        <w:ind w:left="0"/>
        <w:jc w:val="both"/>
      </w:pPr>
      <w:bookmarkStart w:name="z191" w:id="10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 подпись)</w:t>
      </w:r>
    </w:p>
    <w:p>
      <w:pPr>
        <w:spacing w:after="0"/>
        <w:ind w:left="0"/>
        <w:jc w:val="both"/>
      </w:pPr>
      <w:bookmarkStart w:name="z192" w:id="102"/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 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(электронный адрес, рабочие и сотовые телефоны)</w:t>
      </w:r>
    </w:p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3"/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свидетельство об аккредитации ПА;</w:t>
      </w:r>
    </w:p>
    <w:bookmarkEnd w:id="104"/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данным видом деятельности;</w:t>
      </w:r>
    </w:p>
    <w:bookmarkEnd w:id="105"/>
    <w:bookmarkStart w:name="z1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106"/>
    <w:bookmarkStart w:name="z1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свидетельство об аккредитации ПА.</w:t>
      </w:r>
    </w:p>
    <w:bookmarkEnd w:id="107"/>
    <w:bookmarkStart w:name="z1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______________20__г.</w:t>
      </w:r>
    </w:p>
    <w:bookmarkEnd w:id="108"/>
    <w:bookmarkStart w:name="z1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"_____" ________ 20 _______ года</w:t>
      </w:r>
    </w:p>
    <w:bookmarkEnd w:id="109"/>
    <w:p>
      <w:pPr>
        <w:spacing w:after="0"/>
        <w:ind w:left="0"/>
        <w:jc w:val="both"/>
      </w:pPr>
      <w:bookmarkStart w:name="z200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 ответственного лица в,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ассоциации,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аккредитацию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населения)</w:t>
            </w:r>
          </w:p>
        </w:tc>
      </w:tr>
    </w:tbl>
    <w:bookmarkStart w:name="z2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1"/>
    <w:p>
      <w:pPr>
        <w:spacing w:after="0"/>
        <w:ind w:left="0"/>
        <w:jc w:val="both"/>
      </w:pPr>
      <w:bookmarkStart w:name="z218" w:id="112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проведению санитарно- эпидемиологического аудита в области санитарно-эпидемиологического благополучия населения__________________________________________________________________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физического или юридического лица)</w:t>
      </w:r>
    </w:p>
    <w:bookmarkStart w:name="z2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_______________________________________;</w:t>
      </w:r>
    </w:p>
    <w:bookmarkEnd w:id="114"/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создания_______________________________________________;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(справка) о государственной регистрации (перерегистрации)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или юридического лица________________________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(№, кем и когда выдано)</w:t>
      </w:r>
    </w:p>
    <w:bookmarkEnd w:id="118"/>
    <w:p>
      <w:pPr>
        <w:spacing w:after="0"/>
        <w:ind w:left="0"/>
        <w:jc w:val="both"/>
      </w:pPr>
      <w:bookmarkStart w:name="z225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__________________________________________________________;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телефон, факс)</w:t>
      </w:r>
    </w:p>
    <w:bookmarkStart w:name="z2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Прилагаемые документы _________________________________________;</w:t>
      </w:r>
    </w:p>
    <w:bookmarkEnd w:id="120"/>
    <w:bookmarkStart w:name="z2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1"/>
    <w:p>
      <w:pPr>
        <w:spacing w:after="0"/>
        <w:ind w:left="0"/>
        <w:jc w:val="both"/>
      </w:pPr>
      <w:bookmarkStart w:name="z228" w:id="122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наличии)</w:t>
      </w:r>
    </w:p>
    <w:bookmarkStart w:name="z2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_____________20__г.</w:t>
      </w:r>
    </w:p>
    <w:bookmarkEnd w:id="123"/>
    <w:p>
      <w:pPr>
        <w:spacing w:after="0"/>
        <w:ind w:left="0"/>
        <w:jc w:val="both"/>
      </w:pPr>
      <w:bookmarkStart w:name="z230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наличии) ответственного лица, принявшего документы)</w:t>
      </w:r>
    </w:p>
    <w:bookmarkStart w:name="z2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25"/>
    <w:bookmarkStart w:name="z2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 направлена любая информация по вопросам выдачи или отказа в выдаче свидетельство об аккредитации;</w:t>
      </w:r>
    </w:p>
    <w:bookmarkEnd w:id="126"/>
    <w:bookmarkStart w:name="z2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данным видом деятельности;</w:t>
      </w:r>
    </w:p>
    <w:bookmarkEnd w:id="127"/>
    <w:bookmarkStart w:name="z2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 действительными;</w:t>
      </w:r>
    </w:p>
    <w:bookmarkEnd w:id="128"/>
    <w:bookmarkStart w:name="z2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свидетельство об аккредитации.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