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4681" w14:textId="09d4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17 марта 2015 года № 159 "Об утверждении перечня оборудования и материальных носителей, используемых для воспроизведения аудиовизуальных произведений или звукозаписей произведений в личных целях и без получения дохода"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5 августа 2026 года № 758. Зарегистрирован в Министерстве юстиции Республики Казахстан 20 августа 2026 года № 39637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марта 2015 года № 159 "Об утверждении перечня оборудования и материальных носителей, используемых для воспроизведения аудиовизуальных произведений или звукозаписей произведений в личных целях и без получения дохода" (зарегистрирован в Реестре государственной регистрации нормативных правовых актов под № 10639).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дня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