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b914" w14:textId="945b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14 августа 2026 года № 21. Зарегистрирован в Министерстве юстиции Республики Казахстан 18 августа 2026 года № 39619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21 февраля 2020 года № 24 "Об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заполнению" (зарегистрирован в Реестре государственной регистрации нормативных правовых актов № 20076)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приказы согласно приложению к настоящему приказу.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 1 января 2027 года, за исключением пунктов 1 и 4 приложения к настоящему приказу, которые вводятся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Стратегиялық жоспарлау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реформалар агенттігінің Ұлттық статистика бюросы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Караулова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      сельского 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     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      природных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</w:tbl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 февраля 2017 года № 26 "Об утверждении статистической формы ведомственного статистического наблюдения и инструкции по ее заполнению, разработанных Министерством финансов Республики Казахстан" (зарегистрирован в Реестре государственной регистрации нормативных правовых актов № 14897).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23 января 2020 года № 8 "Об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заполнению" (зарегистрирован в Реестре государственной регистрации нормативных правовых актов № 19947).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24 сентября 2021 года № 21 "О внесении изменений в приказ Председателя Комитета по статистике Министерства национальной экономики Республики Казахстан от 23 января 2020 года № 8 "Об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заполнению" (зарегистрирован в Реестре государственной регистрации нормативных правовых актов № 24527).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29 ноября 2021 года № 38 "О внесении изменений в приказ Председателя Комитета по статистике Министерства национальной экономики Республики Казахстан от 3 февраля 2017 года № 26 "Об утверждении статистической формы ведомственного статистического наблюдения и инструкции по ее заполнению, разработанных Министерством финансов Республики Казахстан" (зарегистрирован в Реестре государственной регистрации нормативных правовых актов № 25463).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26 августа 2022 года № 18 "О внесении изменений и дополнений в приказ Председателя Комитета по статистике Министерства национальной экономики Республики Казахстан от 23 января 2020 года № 8 "Об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заполнению" (зарегистрирован в Реестре государственной регистрации нормативных правовых актов № 29313).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7 июня 2023 года № 2 "О внесении изменений в приказ Председателя Комитета по статистике Министерства национальной экономики Республики Казахстан от 23 января 2020 года № 8 "Об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заполнению" (зарегистрирован в Реестре государственной регистрации нормативных правовых актов № 32728).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12 июня 2024 года № 6 "О внесении изменений в приказ Председателя Комитета по статистике Министерства национальной экономики Республики Казахстан от 23 января 2020 года № 8 "Об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заполнению" (зарегистрирован в Реестре государственной регистрации нормативных правовых актов № 34515).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