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371a" w14:textId="9bd3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противодействию коррупции (Антикоррупционной службы) от 29 сентября 2023 года № 307 "Об утверждении Правил проведения внешнего анализа коррупционных рисков"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7 августа 2026 года № 142. Зарегистрирован в Министерстве юстиции Республики Казахстан 10 августа 2026 года № 39528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13.08.2026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29 сентября 2023 года № 307 "Об утверждении Правил проведения внешнего анализа коррупционных рисков" (зарегистрирован в Реестре государственной регистрации нормативных правовых актов за № 33485)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анализа коррупционных рисков,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по антикоррупционной политике (далее – уполномоченный орган) – центральный государственный орган, осуществляющий формирование и реализацию антикоррупционной политики Республики Казахстан, координацию в сфере противодействия коррупции, в вопросах минимизации и устранения причин и условий, способствующих совершению коррупционных правонарушений, и его территориальные подразделения;";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вносится изменение на государственном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результатов внутреннего анализа коррупционных рисков.";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части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подпунктам 2) и 5) пункта 5 настоящих Правил объект внешнего анализа коррупционных рисков информирует уполномоченный орган о необходимости проведения внешнего анализа коррупционных рисков.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решение по подпунктам 1), 2), 4) и 5) пункта 5 настоящих Правил о проведении внешнего анализа коррупционных рисков принимается в срок не позднее 10 рабочих дней с момента инициирования внешнего анализа коррупционных рисков уполномоченным органом или объектом внешнего анализа коррупционных рисков.";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части пятую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шестую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отказа в проведении внешнего анализа коррупционных рисков по подпунктам 1), 2), 4) и 5) пункта 5 настоящих Правил уполномоченный орган либо объект внешнего анализа коррупционных рисков направляет инициатору мотивированное обоснование причин отказа с возможностью переноса срока его проведения, не превышающего одного года.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причин отказа до перенесенного срока уполномоченный орган или объект внешнего анализа коррупционных рисков вправе повторно инициировать проведение внешнего анализа коррупционных рисков.";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 должностных лицах уполномоченного органа, проводящих внешний анализ коррупционных рисков;"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Внешний анализ коррупционных рисков проводится в срок до 30 рабочих дней уполномоченным органом.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проведению внешнего анализа коррупционных рисков, а также к обсуждению его результатов и мониторингу реализации рекомендаций по устранению выявленных коррупционных рисков уполномоченный орган вправе привлекать членов Общественного совета, в случае его наличия при объекте внешнего анализа коррупционных рисков, а также специалистов и (или) экспертов иных субъектов противодействия коррупции.";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Функции уполномоченного органа:";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 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сбор, обобщение и анализ информации относительно объекта внешнего анализа коррупционных рисков в соответствии с направлениями, предусмотренными пунктом 13 настоящих Правил, с подготовкой уполномоченным органом аналитической справки согласно пункту 16 настоящих Правил;";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деятельность антикоррупционной комплаенс-службы субъекта квазигосударственного сектора или лица, исполняющего функции антикоррупционной комплаенс-службы;";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предотвращение и урегулирование конфликта интересов;";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 и 12) следующего содержания: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вступившие в законную силу судебные акты по вопросам, связанным с деятельностью объекта внешнего анализа коррупционных рисков;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публикации, обращения и иные сведения, размещенные в социальных сетях и других интернет-ресурсах, а также поступившие в уполномоченный орган, содержащие информацию о возможных коррупционных рисках в деятельности объекта внешнего анализа коррупционных рисков.";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ходе проведения внешнего анализа коррупционных рисков уполномоченный орган при обнаружении нарушений законодательства либо признаков совершения уголовного или административного правонарушения принимает меры в соответствии с законодательством Республики Казахстан.";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 результатам внешнего анализа коррупционных рисков уполномоченным органом готовится аналитическая справка, содержащая информацию о выявленных коррупционных рисках и рекомендации по их устранению (далее – аналитическая справка).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Аналитическая справка направляется объекту внешнего анализа коррупционных рисков для ознакомления и представления замечаний.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замечаний объект внешнего анализа коррупционных рисков в течение 10 рабочих дней со дня получения аналитической справки направляет их в уполномоченный орган. Уполномоченный орган рассматривает поступившие замечания, и при наличии оснований, вносит соответствующие изменения в аналитическую справку.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замечаний в установленный срок аналитическая справка считается согласованной.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замечаниями объекта внешнего анализа коррупционных рисков уполномоченный орган направляет аналитическую справку с приложением обоснованного отказа в принятий представленных замечаний для согласования в вышестоящий орган объекта внешнего анализа коррупционных рисков, при его отсутствии выносит рассмотрение аналитической справки на обсуждение общественных советов, созданных при уполномоченном органе и объекте внешнего анализа коррупционных рисков.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проведенных согласований аналитическая справка подписывается уполномоченным органом.";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ходе реализации плана мероприятий объект внешнего анализа коррупционных рисков информирует уполномоченный орган ежеквартально, в срок до 15 числа месяца, следующего за отчетным кварталом, по форме согласно приложению 3 к настоящим Правилам с приложением подтверждающих документов.";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"Руководители государственных органов, организаций и субъектов квазигосударственного сектора несут дисциплинарную ответственность, установленную законами Республики Казахстан, за неустранение причин и условий, способствующих совершению коррупционных правонарушений.";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Уполномоченный орган ежеквартально со дня подписания плана мероприятий проводит мониторинг исполнения объектом внешнего анализа коррупционных рисков рекомендаций по устранению причин и условий, способствующих совершению коррупционных правонарушений, выявленных по результатам внешнего анализа коррупционных рисков (далее – мониторинг).";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дебюрократизации и превенции коррупции Агентства Республики Казахстан по делам государственной службы, в установленном законодательством порядке обеспечить: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антикоррупционной политики.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13 августа 2026 года и подлежит официальному опубликованию.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2026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 рисков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объекта внешнего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коррупционных рисков)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внешнего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 рисков)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20___года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20___года</w:t>
            </w:r>
          </w:p>
        </w:tc>
      </w:tr>
    </w:tbl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направлений, подлежащих внешнему анализу коррупционных рисков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направлений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акты, затрагивающие деятельность объекта внешнего анализа коррупционных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Организационно-управленческая деятельность объекта внешнего анализа коррупционных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антикоррупционной комплаенс-службы субъекта квазигосударственного сектора или лица, исполняющего функции антикоррупционной комплаенс-службы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и урегулирование конфликта интересов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разрешительных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контрольно-надзорных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эксплуатация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вопросы, вытекающие из организационно-управленческой деятельности объекта внешнего анализа коррупционных рисков (с обоснованием)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 рисков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исполнении рекомендаций, внесенных по итогам внешнего анализа коррупционных рисков</w:t>
      </w:r>
    </w:p>
    <w:bookmarkEnd w:id="43"/>
    <w:p>
      <w:pPr>
        <w:spacing w:after="0"/>
        <w:ind w:left="0"/>
        <w:jc w:val="both"/>
      </w:pPr>
      <w:bookmarkStart w:name="z86" w:id="44"/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внешнего анализа коррупционных рисков: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проведения внешнего анализа коррупционных рисков: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аналитической справки: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согласно плану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исполнении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привлечении к дисциплинарной ответственности за неустранение причин и условий, способствующих совершению коррупционных правонарушений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