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9b61" w14:textId="5bc9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26 февраля 2024 года № 47/қе "Об утверждении Правил возмещения расходов, связанных с подготовкой к перевозке тела, перевозкой тела, погребением сотрудников органов национальной безопасности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июля 2026 года № 71 қе. Зарегистрирован в Министерстве юстиции Республики Казахстан 31 июля 2026 года № 39463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Комитета национальной безопасности Республики Казахстан от 26 февраля 2024 года № 47/қе "Об утверждении Правил возмещения расходов, связанных с подготовкой к перевозке тела, перевозкой тела, погребением сотрудников органов национальной безопасности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памятника" (зарегистрирован в Реестре государственной регистрации нормативных правовых актов за № 34054)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специальных государственных органах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расходов, связанных с подготовкой к перевозке тела, перевозкой тела, погребением сотрудников органов национальной безопасности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памятника, утвержденных указанным приказом: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расходов, связанных с подготовкой к перевозке тела, перевозкой тела, погребением сотрудников органов национальной безопасности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специальных государственных органах Республики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и определяют порядок возмещения расходов, связанных с подготовкой к перевозке тела, перевозкой тела, погребением сотрудников органов национальной безопасности Республики Казахстан (далее – органы национальной безопасности),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Возмещение расходов производится органом национальной безопасности по последнему месту прохождения службы сотрудника, погибшего при прохождении службы или умершего в результате увечья (ранения, травмы, контузии), заболевания (далее – учреждение).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возмещения расходов получателем представляются: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настоящим Правилам;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или уведомления о смерти;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получателя (удостоверение личности, либо справка (свидетельство) о государственной регистрации (перерегистрации) юридического лица (для юридических лиц), или патент индивидуального предпринимателя (для физических лиц);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сведение о номере банковского счета получателя в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расходы, связанные с подготовкой к перевозке тела, перевозкой тела, погребением, изготовлением и установкой надгробного памятника.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предусмотренных подпунктами 2) и 3) настоящего пункта могут быть получены из соответствующих государственных цифровых систем через шлюз "цифрового правительства".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