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e55f5" w14:textId="83e5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Генерального Прокурора Республики Казахстан от 9 января 2023 года № 13 "Об утверждении формы отчета "О рассмотрении заявлений, сообщений и иной информации об уголовных правонарушениях", Инструкции по его формированию"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28 июля 2026 года № 124. Зарегистрирован в Министерстве юстиции Республики Казахстан 29 июля 2026 года № 39442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9 января 2023 года № 13 "Об утверждении формы отчета "О рассмотрении заявлений, сообщений и иной информации об уголовных правонарушениях", Инструкции по его формированию" (зарегистрирован в Реестре государственной регистрации нормативных правовых актов за № 31686).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