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a9e6" w14:textId="78ba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13 октября 2022 года № 911 "Об утверждении Правил организации воспитательной, социально-правовой, психологической и идеологической работы с личным составом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июля 2026 года № 834. Зарегистрирован в Министерстве юстиции Республики Казахстан 29 июля 2026 года № 39426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13 октября 2013 года № 911 "Об утверждении Правил организации воспитательной, социально-правовой, психологической и идеологической работы с личным составом Вооруженных Сил Республики Казахстан" (зарегистрирован в Реестре государственной регистрации нормативных правовых актов за № 30165)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воспитательной, социально-правовой, психологической и идеологической работы с личным составом Вооруженных Сил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религиозное просвещение военнослужащих и членов их семей с целью разъяснения политики светского, правового и социального государства, основ межэтнического и межконфессионального согласия, сущности деструктивной и радикальной идеологии;";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88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оптимизацию морально-психологического климата, поддержание в служебных коллективах атмосферы дружбы, товарищества, взаимопомощи, уважения чести и достоинства каждого военнослужащего";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117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организация и проведение в воинских частях и учреждениях воспитательной, социально-правовой, психологической и идеологической работы с личным составом, разъяснение идеологии государства, мер принимаемых руководством страны по укреплению обороноспособности, обеспечению межэтнического и межконфессионального согласия;".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и идеологической работы Министерства обороны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