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0263" w14:textId="9ad0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Министра экологии, геологии и природных ресурсов Республики Казахстан от 10 марта 2022 года № 74 "Об утверждении Правил отнесения категорий государственных служащих подразделений государственного экологического контроля уполномоченного органа в области охраны окружающей среды к должностным лицам, осуществляющим государственный экологический контроль" и от 26 декабря 2022 года № 775 "Об утверждении Перечня должностей должностных лиц, имеющих право на ношение форменной одежды (без погон), правила ношения форменной одежды (без погон), образцов форменной одежды (без погон)"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21 июля 2026 года № 139. Зарегистрирован в Министерстве юстиции Республики Казахстан 22 июля 2026 года № 39371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26 декабря 2022 года № 775 "Об утверждении Перечня должностей должностных лиц, имеющих право на ношение форменной одежды (без погон), правила ношения форменной одежды (без погон), образцов форменной одежды (без погон)" (зарегистрирован в Министерстве юстиции Республики Казахстан 27 декабря 2022 года № 31287)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должностных лиц, имеющих право на ношение форменной одежды (без погон), правила ношения форменной одежды (без погон), образцов форменной одежды (без погон),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Главные государственные экологические инспекторы столицы, областей, городов республиканского значения, являющиеся заместителями руководителей территориальных органов Комитета.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Старшие государственные экологические инспекторы столицы, областей, городов республиканского значения, являющиеся: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руководителями отделов государственного экологического контроля территориальных органов Комитета;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руководителями отделов лабораторно-аналитического контроля территориальных органов Комитета.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Государственные экологические инспекторы столицы, областей, городов республиканского значения, являющиеся: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главными специалистами отделов государственного экологического контроля территориальных органов Комитета;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главными специалистами отделов лабораторно-аналитического контроля территориальных органов Комитета;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ведущими специалистами отдела государственного экологического контроля территориальных органов Комитета;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ведущими специалистами отдела лабораторно-аналитического контроля территориальных органов Комитета.";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10 марта 2022 года № 74 "Об утверждении Правил отнесения категорий государственных служащих подразделений государственного экологического контроля уполномоченного органа в области охраны окружающей среды к должностным лицам, осуществляющим государственный экологический контроль" (зарегистрирован в Министерстве юстиции Республики Казахстан 19 марта 2022 года № 27179):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категорий государственных служащих подразделений государственного экологического контроля уполномоченного органа в области охраны окружающей среды к должностным лицам, осуществляющим государственный экологический контроль, утвержденных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главные государственные экологические инспекторы столицы, областей, городов республиканского значения, являются руководителями территориальных органов Комитета;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старшие государственные экологические инспекторы столицы, областей, городов республиканского значения, являющиеся: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заместителем руководителей территориальных органов Комитета;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отдела государственного экологического контроля территориальных органов Комитета;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отдела лабораторно-аналитического контроля территориальных органов Комитета;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государственные экологические инспекторы столицы, областей, городов республиканского значения, являющиеся: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главными специалистами отдела государственного экологического контроля территориальных органов Комитета;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главными специалистами отдела лабораторно-аналитического контроля территориальных органов Комитета;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ведущими специалистами отдела государственного экологического контроля территориальных органов Комитета;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ведущими специалистами отдела лабораторно-аналитического контроля территориальных органов Комитета.".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 и природных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