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c1db" w14:textId="6a5c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30 марта 2020 года № 336 "Об утверждении Правил оказания государственной услуги "Выдача лицензии на осуществление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июля 2026 года № 483. Зарегистрирован в Министерстве юстиции Республики Казахстан 21 июля 2026 года № 39359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марта 2020 года № 336 "Об утверждении Правил оказания государственной услуги "Выдача лицензии на осуществление аудиторской деятельности" (зарегистрирован в Реестре государственной регистрации нормативных правовых актов под № 20212)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аудиторской деятельности",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осуществление аудиторской деятельности"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центральным государственным органом, осуществляющим регулирование в области аудиторской деятельности (далее – уполномоченный орган), и определяют порядок лицензирования аудиторской деятельности аудиторских организаций (далее – услугополучатель).";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лицензии на осуществление аудиторской деятельности" оказывается Комитетом внутреннего государственного аудита Министерства финансов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услугодатель) через веб-порталы "цифрового правительства" www.egov.kz, www.elicense.kz (далее –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веб-портал оплата осуществляется через платежный шлюз "цифрового правительства" (далее – ПШЦП).";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статьи 5 Закона.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оператору цифровой инфраструктуры "цифрового правительства", в том числе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сбоя цифровой системы, содержащей необходимые сведения для оказания государственной услуги, услугодатель в течение 1 (одного) рабочего дня уведомляет оператора цифровой инфраструктуры "цифрового правительства" (оператор)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заявления,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номер, или бизнес-идентификационный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Обработка запроса, в том числе регистрация, осуществляется услугодателем с момента поступления запроса в цифровой системе "Е-лицензирование.";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аудиторской деятельности" (далее – перечень основных требований)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аудиторской деятельности" Наименование подвидов государственной услуги: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Переоформление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Прекращение действия лицензии на осуществление аудиторской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осуществляется через: веб-порталы "Цифрового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– 4 (четыре) рабочих дня; переоформление лицензии – 4 (четыре) рабочих дня;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лицензии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и прекращение действия лицензии на осуществление аудиторской деятельности,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 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юридическим лицам. 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аудиторской деятельностью –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– составляет 10 процентов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за прекращение действия лицензии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08.30 до 18.00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статьи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 Адреса оказания государственной услуги размещены на интернет-ресурсе услугодателя, в разделе "Государственные услуги".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для получения лицензии в форме электронного документа, предусмотренное приложением 2 к настоящим Правилам, удостоверенного электронной цифровой подписью (далее – ЭЦП) услугополучателя; документ, подтверждающий уплату в бюджет лицензионного сбора на право занятия аудиторской деятельностью, за исключением случаев оплаты через платежный шлюз "цифрового правительства" (далее – ПШЦП). В случае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 сведения о заявителе, предусмотренные приложением 3 к настоящим Правилам; форма сведений руководителя и аудиторов о присвоении квалификационных свидетельств.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 электронная копия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электронная копия документа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электронная копия письма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для переоформления лицензии в форме электронного документа, предусмотренное приложением 4 к настоящим Правилам, удостоверенного ЭЦП услугополучателя; электронная копия документа об оплате в бюджет лицензионного сбора, за исключением оплаты через ПШЦП. При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 документ, подтверждающий основание для переоформления (решение учредителей);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прекращения действия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прекращения действия лицензии в форме электронного документа, предусмотренное приложением 5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основание для прекращения действия лицензии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подлежащей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предоставлена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юридического лица для получения лицензии</w:t>
      </w:r>
    </w:p>
    <w:bookmarkEnd w:id="31"/>
    <w:p>
      <w:pPr>
        <w:spacing w:after="0"/>
        <w:ind w:left="0"/>
        <w:jc w:val="both"/>
      </w:pPr>
      <w:bookmarkStart w:name="z62" w:id="32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(далее – БИН) юридического лица (в том числе иностранного юридического лица), БИН филиала или представительства иностранного 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несет ответственность в соответствии с законодательством Республики 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bookmarkStart w:name="z63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юридического лица для переоформления лицензии</w:t>
      </w:r>
    </w:p>
    <w:bookmarkEnd w:id="35"/>
    <w:p>
      <w:pPr>
        <w:spacing w:after="0"/>
        <w:ind w:left="0"/>
        <w:jc w:val="both"/>
      </w:pPr>
      <w:bookmarkStart w:name="z69" w:id="3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(далее – БИН) юридического лица (в том числе иностранного юридического лица), БИН филиала или представительства иностранного 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 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выданную____________________________________________________________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(номер(-а) лицензии, дата выдачи, наименование лицензиара,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по следующему(-им) основанию(-ям)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Факс________________________________________________________________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Адрес объекта осуществления деятельности или действий (операций)__________________________________________________________________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лицензии;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несет ответственность в соответствии с законодательством Республики Казахстан за достоверность предоставленной (заполненной) информации;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заявитель согласен на удостоверение заявления электронной цифровой подписью работника государственной корпорации в случае обращения через государственную корпорацию).</w:t>
      </w:r>
    </w:p>
    <w:bookmarkEnd w:id="41"/>
    <w:p>
      <w:pPr>
        <w:spacing w:after="0"/>
        <w:ind w:left="0"/>
        <w:jc w:val="both"/>
      </w:pPr>
      <w:bookmarkStart w:name="z75" w:id="42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прекращения лицензии</w:t>
      </w:r>
    </w:p>
    <w:bookmarkEnd w:id="43"/>
    <w:p>
      <w:pPr>
        <w:spacing w:after="0"/>
        <w:ind w:left="0"/>
        <w:jc w:val="both"/>
      </w:pPr>
      <w:bookmarkStart w:name="z80" w:id="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(далее – БИН) юридического лица (в том числе иностранного юридического лица), БИН филиала или представительства иностранного 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прекратить действие лицензии (нужное подчеркнуть) № ______ от "___" _________ 20___ года, выданную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(номер(-а) лицензии, дата выдачи, наименование лицензиара, выдавшего лицензию на осуществление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деятельности) по следующему(-им) основанию(-ям)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добровольный возврат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иных случаях, предусмотренных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них, может быть направлена любая информация по вопросам выдачи или отказа в выдаче лицензии;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несет ответственность в соответствии с законодательством Республики Казахстан за достоверность предоставленной (заполненной) информации;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в случае обращения через государственную корпорацию).</w:t>
      </w:r>
    </w:p>
    <w:bookmarkEnd w:id="51"/>
    <w:p>
      <w:pPr>
        <w:spacing w:after="0"/>
        <w:ind w:left="0"/>
        <w:jc w:val="both"/>
      </w:pPr>
      <w:bookmarkStart w:name="z88" w:id="5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