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9a1b5" w14:textId="ed9a1b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 уведомлений о начале проверки, продлении сроков и (или) приостановлении (возобновлении) сроков проверки, об изменении состава проверяющих должностных лиц уполномоченного органа по делам государственной службы, его территориального подразделения, справки о результатах проверки и представления об устранении нарушений, выявленных по результатам проверки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Председателя Агентства Республики Казахстан по делам государственной службы от 16 июля 2026 года № 127. Зарегистрирован в Министерстве юстиции Республики Казахстан 17 июля 2026 года № 39323.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81 Закона Республики Казахстан "О государственной службе Республики Казахстан"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форму уведомления о начале проверки,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уведомления о продлении сроков проверки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форму уведомления о приостановлении (возобновлении) сроков проверки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форму уведомления об изменении состава проверяющих должностных лиц уполномоченного органа по делам государственной службы, его территориального подразделения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форму справки о результатах проверки согласно приложению 5 к настоящему приказу;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форму представления об устранении нарушений, выявленных по результатам проверки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председателя Агентства Республики Казахстан по делам государственной службы от 5 июня 2024 года № 90 "Об утверждении форм уведомлений о начале проверки, продлении сроков и (или) приостановлении (возобновлении) сроков проверки, об изменении состава проверяющих должностных лиц уполномоченного органа или его территориального подразделения, справки о результатах проверки и представления об устранении нарушений, выявленных по результатам проверки" (зарегистрирован в Реестре государственной регистрации нормативных правовых актов под № 34458).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контроля в сфере государственной службы Агентства Республики Казахстан по делам государственной службы в установленном законодательством порядке обеспечить: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Республики Казахстан по делам государственной службы.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заместителя Председателя Агентства Республики Казахстан по делам государственной службы, курирующего вопросы контроля в сфере государственной службы.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Председателя Агентства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по делам государственной службы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Муксимов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делам государственной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июля 2026 года № 127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проверяемого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</w:tc>
      </w:tr>
    </w:tbl>
    <w:bookmarkStart w:name="z2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</w:t>
      </w:r>
    </w:p>
    <w:bookmarkEnd w:id="14"/>
    <w:bookmarkStart w:name="z22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 началепроведения проверки</w:t>
      </w:r>
    </w:p>
    <w:bookmarkEnd w:id="15"/>
    <w:p>
      <w:pPr>
        <w:spacing w:after="0"/>
        <w:ind w:left="0"/>
        <w:jc w:val="both"/>
      </w:pPr>
      <w:bookmarkStart w:name="z23" w:id="16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81 Закона Республики Казахстан "О государственной службе Республики Казахстан" уведомляем Вас о проведении плановой/внеплановой проверки соблюдения требований законодательства в сфере государственной службы/служебной этики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проверяемого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Основание проведения проверки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(полугодовой план проверки, обращение физического или юридического лица, государственного органа, результаты мониторинга и др.) Проверка будет проводиться должностным лицом (лицами) Агентства Республики Казахстан по делам государственной службы/территориального подразделения Агентства Республики Казахстан по делам государственной службы в следующем составе:_________________________________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(Ф.И.О. (при его наличии), должность лица (лиц))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Приложение: на ___ л. Руководитель (или уполномоченное лицо)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(Ф.И.О. (при его наличии), должность,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исполнитель: телефон: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делам государственной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июля 2026 года № 127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проверяемого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</w:tc>
      </w:tr>
    </w:tbl>
    <w:bookmarkStart w:name="z26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</w:t>
      </w:r>
    </w:p>
    <w:bookmarkEnd w:id="17"/>
    <w:bookmarkStart w:name="z27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 продлении сроковпроверки</w:t>
      </w:r>
    </w:p>
    <w:bookmarkEnd w:id="18"/>
    <w:p>
      <w:pPr>
        <w:spacing w:after="0"/>
        <w:ind w:left="0"/>
        <w:jc w:val="both"/>
      </w:pPr>
      <w:bookmarkStart w:name="z28" w:id="19"/>
      <w:r>
        <w:rPr>
          <w:rFonts w:ascii="Times New Roman"/>
          <w:b w:val="false"/>
          <w:i w:val="false"/>
          <w:color w:val="000000"/>
          <w:sz w:val="28"/>
        </w:rPr>
        <w:t xml:space="preserve">
      Агентство Республики Казахстан по делам государственной службы/территориальное подразделение Агентства Республики Казахстан по делам государственной службы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81 Закона Республики Казахстан "О государственной службе Республики Казахстан" уведомляет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проверяемого государственного органа) что сроки проверки, проводимой на основании_____________________________ (основание проведения проверки) продлеваются до "___" _______20____года.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(или уполномоченное лицо)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(Ф.И.О. (при его наличии), должность, подпись) исполнитель: телефон: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делам государственной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июля 2026 года № 127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проверяемого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</w:p>
        </w:tc>
      </w:tr>
    </w:tbl>
    <w:bookmarkStart w:name="z31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</w:t>
      </w:r>
    </w:p>
    <w:bookmarkEnd w:id="20"/>
    <w:bookmarkStart w:name="z32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 приостановлении (возобновлении) сроков проверки</w:t>
      </w:r>
    </w:p>
    <w:bookmarkEnd w:id="21"/>
    <w:p>
      <w:pPr>
        <w:spacing w:after="0"/>
        <w:ind w:left="0"/>
        <w:jc w:val="both"/>
      </w:pPr>
      <w:bookmarkStart w:name="z33" w:id="22"/>
      <w:r>
        <w:rPr>
          <w:rFonts w:ascii="Times New Roman"/>
          <w:b w:val="false"/>
          <w:i w:val="false"/>
          <w:color w:val="000000"/>
          <w:sz w:val="28"/>
        </w:rPr>
        <w:t xml:space="preserve">
      Агентство Республики Казахстан по делам государственной службы/территориальное подразделение Агентства Республики Казахстан по делам государственной службы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81 Закона Республики Казахстан "О государственной службе Республики Казахстан" уведомляет __________________________________________,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проверяемого государственного органа) что проверка, проводимая на основании___________________________________ (основание проведения проверки) приостанавливается/возобновляется с "___" _______20____года, в связи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(основания,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статьи 81 Закона Республики Казахстан "О государственной службе Республики Казахстан"). Руководитель (или уполномоченное лицо)________________________________________________________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(Ф.И.О. (при его наличии), должность, подпись) исполнитель: телефон: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делам государственной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июля 2026 года № 127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проверяемого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</w:tc>
      </w:tr>
    </w:tbl>
    <w:bookmarkStart w:name="z36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</w:t>
      </w:r>
    </w:p>
    <w:bookmarkEnd w:id="23"/>
    <w:bookmarkStart w:name="z37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 изменении состава проверяющих должностных лиц</w:t>
      </w:r>
    </w:p>
    <w:bookmarkEnd w:id="24"/>
    <w:p>
      <w:pPr>
        <w:spacing w:after="0"/>
        <w:ind w:left="0"/>
        <w:jc w:val="both"/>
      </w:pPr>
      <w:bookmarkStart w:name="z38" w:id="25"/>
      <w:r>
        <w:rPr>
          <w:rFonts w:ascii="Times New Roman"/>
          <w:b w:val="false"/>
          <w:i w:val="false"/>
          <w:color w:val="000000"/>
          <w:sz w:val="28"/>
        </w:rPr>
        <w:t xml:space="preserve">
      Агентство Республики Казахстан по делам государственной службы/территориальное подразделение Агентства Республики Казахстан по делам государственной службы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81 Закона Республики Казахстан "О государственной службе Республики Казахстан" уведомляет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проверяемого государственного органа) что состав должностных лиц, проводящих проверку на основании ____________ ___________________________ изменен.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(основание проведения проверки)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состав проверяющих должностных лиц внесены следующие изменения: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(сведения о должностных лицах включенных в состав проверяющих лиц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либо исключенных из его состава)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(или уполномоченное лицо)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(Ф.И.О. (при его наличии), должность, подпись) исполнитель: телефон: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делам государственной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июля 2026 года № 127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1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Справка о результатах проверки №____</w:t>
      </w:r>
    </w:p>
    <w:bookmarkEnd w:id="26"/>
    <w:p>
      <w:pPr>
        <w:spacing w:after="0"/>
        <w:ind w:left="0"/>
        <w:jc w:val="both"/>
      </w:pPr>
      <w:bookmarkStart w:name="z42" w:id="27"/>
      <w:r>
        <w:rPr>
          <w:rFonts w:ascii="Times New Roman"/>
          <w:b w:val="false"/>
          <w:i w:val="false"/>
          <w:color w:val="000000"/>
          <w:sz w:val="28"/>
        </w:rPr>
        <w:t>
      ________________ "___" ________ 20__ год (место составления) (дата)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Наименование государственного органа, проводившего проверку:___________________________________________________________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Ф.И.О. (при его наличии), должность лица (лиц), проводившего проверку:___________________________________________________________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Наименование проверяемого государственного органа и адрес его местонахождения,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БИН__________________________________________________________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Основание для проведения проверки: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Срок проведения проверки:_______________________________________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Предмет проверки: соблюдение требований законодательства в сфере государственной службы/служебной этики__________________________________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(указать нужное)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7. Сведения, установленные в ходе проведения проверки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(результатах проверки,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том числе о выявленных нарушениях)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8. Ф.И.О. (при его наличии), должность лица (лиц), проводившего проверку,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9. Ф.И.О. (при его наличии), подпись (и) специалиста (ов), эксперта (ов) и консультанта (ов) государственных органов и подведомственных организаций, привлеченных для проведения проверки (при наличии):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10. Сведения об ознакомлении или отказе в ознакомлении со справкой представителя проверяемого государственного органа, его Ф.И.О. (при его наличии), подпись или отказ от подписи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11. Замечания и (или) возражения к результатам проверки___________________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Приложение на "___" л. Сведения о вручении одного экземпляра справки о результатах проверки: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делам государственной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июля 2026 года № 127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проверяемого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</w:tc>
      </w:tr>
    </w:tbl>
    <w:bookmarkStart w:name="z45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Представление</w:t>
      </w:r>
    </w:p>
    <w:bookmarkEnd w:id="28"/>
    <w:bookmarkStart w:name="z46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 устранении нарушений, выявленных по результатам проверки</w:t>
      </w:r>
    </w:p>
    <w:bookmarkEnd w:id="29"/>
    <w:p>
      <w:pPr>
        <w:spacing w:after="0"/>
        <w:ind w:left="0"/>
        <w:jc w:val="both"/>
      </w:pPr>
      <w:bookmarkStart w:name="z47" w:id="30"/>
      <w:r>
        <w:rPr>
          <w:rFonts w:ascii="Times New Roman"/>
          <w:b w:val="false"/>
          <w:i w:val="false"/>
          <w:color w:val="000000"/>
          <w:sz w:val="28"/>
        </w:rPr>
        <w:t>
      Агентством Республики Казахстан по делам государственной службы/территориальным подразделением Агентства Республики Казахстан по делам государственной службы на основании_________________________________________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(основание проведения проверки) проведена плановая/внеплановая проверка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проверяемого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государственного органа) по результатам которой выявлены следующие нарушения законодательства: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(указать нарушение норм законодательства)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 учетом изложенного, на основании </w:t>
      </w:r>
      <w:r>
        <w:rPr>
          <w:rFonts w:ascii="Times New Roman"/>
          <w:b w:val="false"/>
          <w:i w:val="false"/>
          <w:color w:val="000000"/>
          <w:sz w:val="28"/>
        </w:rPr>
        <w:t>подпункта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75 и пункта 1 статьи 82 Закона Республики Казахстан "О государственной службе Республики Казахстан",</w:t>
      </w:r>
    </w:p>
    <w:bookmarkStart w:name="z48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ПРЕДЛАГАЮ:</w:t>
      </w:r>
    </w:p>
    <w:bookmarkEnd w:id="31"/>
    <w:p>
      <w:pPr>
        <w:spacing w:after="0"/>
        <w:ind w:left="0"/>
        <w:jc w:val="both"/>
      </w:pPr>
      <w:bookmarkStart w:name="z49" w:id="32"/>
      <w:r>
        <w:rPr>
          <w:rFonts w:ascii="Times New Roman"/>
          <w:b w:val="false"/>
          <w:i w:val="false"/>
          <w:color w:val="000000"/>
          <w:sz w:val="28"/>
        </w:rPr>
        <w:t>
      Рассмотреть настоящее представление и принять следующие меры по устранению нарушений: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Информацию о принятых мерах просим представить в Агентство Республики Казахстан по делам государственной службы/территориальное подразделение Агентства Республики Казахстан по делам государственной службы в установленные законом сроки. Руководитель (или уполномоченное лицо)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(Ф.И.О. (при его наличии), должность, подпись) исполнитель: телефон: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