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6afb" w14:textId="65e6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о начале проверки, продлении сроков и (или) приостановлении (возобновлении) сроков проверки, об изменении состава проверяющих должностных лиц уполномоченного органа по делам государственной службы, его территориального подразделения, справки о результатах проверки и представления об устранении нарушений, выявленных по результатам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16 июля 2026 года № 127. Зарегистрирован в Министерстве юстиции Республики Казахстан 17 июля 2026 года № 39323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начале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продлении сроков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приостановлении (возобновлении) сроков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уведомления об изменении состава проверяющих должностных лиц уполномоченного органа по делам государственной службы, его территориального подразделения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справки о результатах проверки согласно приложению 5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представления об устранении нарушений, выявленных по результатам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2024 года № 90 "Об утверждении форм уведомлений о начале проверки, продлении сроков и (или) приостановлении (возобновлении) сроков проверки, об изменении состава проверяющих должностных лиц уполномоченного органа или его территориального подразделения, справки о результатах проверки и представления об устранении нарушений, выявленных по результатам проверки" (зарегистрирован в Реестре государственной регистрации нормативных правовых актов под № 34458).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в сфере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контроля в сфере государственной службы.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началепроведения проверки</w:t>
      </w:r>
    </w:p>
    <w:bookmarkEnd w:id="15"/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государственной службе Республики Казахстан" уведомляем Вас о проведении плановой/внеплановой проверки соблюдения требований законодательства в сфере государственной службы/служебной этики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проверяемого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проведения проверки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(полугодовой план проверки, обращение физического или юридического лица, государственного органа, результаты мониторинга и др.) Проверка будет проводиться должностным лицом (лицами) Агентства Республики Казахстан по делам государственной службы/территориального подразделения Агентства Республики Казахстан по делам государственной службы в следующем составе:_________________________________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наличии), должность лица (лиц))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 л. Руководитель (или 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телефон: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сроковпроверки</w:t>
      </w:r>
    </w:p>
    <w:bookmarkEnd w:id="18"/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делам государственной службы/территориальное подразделение Агентства Республики Казахстан по делам государственной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государственной службе Республики Казахстан" уведомляет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проверяемого государственного органа) что сроки проверки, проводимой на основании_____________________________ (основание проведения проверки) продлеваются до "___" _______20____года.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(или уполномоченное лицо)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должность, подпись) исполнитель: телефон: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приостановлении (возобновлении) сроков проверки</w:t>
      </w:r>
    </w:p>
    <w:bookmarkEnd w:id="21"/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делам государственной службы/территориальное подразделение Агентства Республики Казахстан по делам государственной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государственной службе Республики Казахстан" уведомляет __________________________________________,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проверяемого государственного органа) что проверка, проводимая на основании___________________________________ (основание проведения проверки) приостанавливается/возобновляется с "___" _______20____года,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81 Закона Республики Казахстан "О государственной службе Республики Казахстан"). Руководитель (или уполномоченное лицо)________________________________________________________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должность, подпись) исполнитель: телефон: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изменении состава проверяющих должностных лиц</w:t>
      </w:r>
    </w:p>
    <w:bookmarkEnd w:id="24"/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делам государственной службы/территориальное подразделение Агентства Республики Казахстан по делам государственной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государственной службе Республики Казахстан" уведомляет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проверяемого государственного органа) что состав должностных лиц, проводящих проверку на основании ____________ ___________________________ изменен.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(основание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состав проверяющих должностных лиц внесены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(сведения о должностных лицах включенных в состав проверяющих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либо исключенных из его состава)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(или уполномоченное лицо)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должность, подпись) исполнитель: телефон: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 проверки №____</w:t>
      </w:r>
    </w:p>
    <w:bookmarkEnd w:id="26"/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________________ "___" ________ 20__ год (место составления) (дата)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государственного органа, проводившего проверку:___________________________________________________________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Ф.И.О. (при его наличии), должность лица (лиц), проводившего проверку:___________________________________________________________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Наименование проверяемого государственного органа и адрес его местонахождения,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Основание для проведения проверки: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Срок проведения проверки:_______________________________________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Предмет проверки: соблюдение требований законодательства в сфере государственной службы/служебной этики__________________________________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Сведения, установленные в ходе проведения проверки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(результатах проверки,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о выявленных нарушениях)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Ф.И.О. (при его наличии), должность лица (лиц), проводившего проверку,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Ф.И.О. (при его наличии), подпись (и) специалиста (ов), эксперта (ов) и консультанта (ов) государственных органов и подведомственных организаций, привлеченных для проведения проверки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Сведения об ознакомлении или отказе в ознакомлении со справкой представителя проверяемого государственного органа, его Ф.И.О. (при его наличии), подпись или отказ от подписи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Замечания и (или) возражения к результатам проверки___________________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на "___" л. Сведения о вручении одного экземпляра справки о результатах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устранении нарушений, выявленных по результатам проверки</w:t>
      </w:r>
    </w:p>
    <w:bookmarkEnd w:id="29"/>
    <w:p>
      <w:pPr>
        <w:spacing w:after="0"/>
        <w:ind w:left="0"/>
        <w:jc w:val="both"/>
      </w:pPr>
      <w:bookmarkStart w:name="z47" w:id="30"/>
      <w:r>
        <w:rPr>
          <w:rFonts w:ascii="Times New Roman"/>
          <w:b w:val="false"/>
          <w:i w:val="false"/>
          <w:color w:val="000000"/>
          <w:sz w:val="28"/>
        </w:rPr>
        <w:t>
      Агентством Республики Казахстан по делам государственной службы/территориальным подразделением Агентства Республики Казахстан по делам государственной службы на основании_________________________________________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(основание проведения проверки) проведена плановая/внеплановая 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органа) по результатам которой выявлены следующие нарушения законодательства: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нарушение норм законодательства)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учетом изложенного,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75 и пункта 1 статьи 82 Закона Республики Казахстан "О государственной службе Республики Казахстан",</w:t>
      </w:r>
    </w:p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ПРЕДЛАГАЮ:</w:t>
      </w:r>
    </w:p>
    <w:bookmarkEnd w:id="31"/>
    <w:p>
      <w:pPr>
        <w:spacing w:after="0"/>
        <w:ind w:left="0"/>
        <w:jc w:val="both"/>
      </w:pPr>
      <w:bookmarkStart w:name="z49" w:id="32"/>
      <w:r>
        <w:rPr>
          <w:rFonts w:ascii="Times New Roman"/>
          <w:b w:val="false"/>
          <w:i w:val="false"/>
          <w:color w:val="000000"/>
          <w:sz w:val="28"/>
        </w:rPr>
        <w:t>
      Рассмотреть настоящее представление и принять следующие меры по устранению нарушений: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Информацию о принятых мерах просим представить в Агентство Республики Казахстан по делам государственной службы/территориальное подразделение Агентства Республики Казахстан по делам государственной службы в установленные законом сроки. Руководитель (или уполномоченное лицо)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должность, подпись) исполнитель: телефон: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