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f8c0e" w14:textId="c9f8c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деятельности гидов, экскурсоводов и инструкторов туризма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туризма и спорта Республики Казахстан от 15 июля 2026 года № 128. Зарегистрирован в Министерстве юстиции Республики Казахстан 16 июня 2026 года № 39310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20-27)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туристской деятельности в Республике Казахстан",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гидов, экскурсоводов и инструкторов туризма.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индустрии туризма Министерства туризма и спорта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туризма и спорта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подпунктов 1) и 2) настоящего пункта предоставление информации об исполнении в Департамент юридической службы Министерства туризма и спорта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туризма и спорта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туризма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Мырзабосынов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2026 года № 128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деятельности гидов, экскурсоводов и инструкторов туризма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деятельности гидов, экскурсоводов и инструкторов туризма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20-27)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туристской деятельности в Республике Казахстан" и определяют порядок деятельности гидов, экскурсоводов и инструкторов туризма.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гид – физическое лицо, профессионально подготовленное для оказания информационных и (или) организационных услуг туристам, осуществляющее деятельность в Республике Казахстан;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инструктор туризма – профессионально подготовленное физическое лицо, осуществляющее деятельность в Республике Казахстан, имеющее соответствующую квалификацию и опыт прохождения туристских маршрутов;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государственный реестр туристских маршрутов и троп – документ учета туристских маршрутов и троп;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туристский продукт – комплекс всех необходимых туристских услуг, достаточных для удовлетворения потребностей туриста во время путешествия;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экскурсовод – физическое лицо, профессионально подготовленное для проведения экскурсий туристам по ознакомлению с туристскими достопримечательностями в стране (месте) временного пребывания, осуществляющее деятельность в Республике Казахстан.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деятельности гидов, экскурсоводов и инструкторов туризма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Гиды, экскурсоводы и инструкторы туризма осуществляют деятельность при наличии гражданства Республики Казахстан и направления уведомления о начале деятельности.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Уведомление о начале или прекращении деятельности гида, экскурсовода, инструктора туризма в Республике Казахстан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 начале осуществления деятельности гида, экскурсовода, инструктора туризма, подается на интернет-ресурсе www.elicense.kz согласно формам сведений для приложения к уведомлению о начале турагентской деятельности, деятельности гида, экскурсовода и инструктора туризма, осуществляющих деятельность в Республике Казахстан в качестве индивидуальных предпринимателей,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27 февраля 2015 года № 249 (зарегистрирован в реестре государственной регистрации нормативных правовых актов под № 11209).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Уполномоченный орган в области туристской деятельности ведет государственный электронный реестр лиц, подавших уведомление о начале или прекращении деятельности гида, экскурсовода и инструктора туризма в соответствии с Законом Республики Казахстан "О разрешениях и уведомлениях".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гидов, экскурсоводов и инструкторов туризма размещается на официальных интернет-ресурсах уполномоченного органа в области туристской деятельности и организации, созданной Правительством Республики Казахстан в целях развития внутреннего и въездного туризма.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Гиды, экскурсоводы и инструкторы туризма оказывают туристские услуги на основании договора по соглашению сторон, заключаемого между гидом, экскурсоводом, инструктором туризма и туристом, согласно законодательству Республики Казахстан.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заключения договора, турист представляет гиду, экскурсоводу, инструктору туризма информацию о себе и лицах, в пользу которых заключается договор, в объеме, необходимом для исполнения обязательств по такому договору.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Гиды, экскурсоводы и инструкторы туризма, за 3 (три) календарных дня до начала путешествия в письменной форме предоставляют туристам сведения об особенностях путешествий, включающие в себя необходимую и достоверную информацию о правилах въезда, пребывания в стране (месте) временного пребывания, о законодательстве, об обычаях местного населения, о религиозных обрядах, святынях, памятниках природы, истории, культуры и других объектах туристского показа, находящихся под особой охраной, состоянии окружающей среды, а также об опасностях, с которыми они могут встретиться при совершении путешествий, и осуществляют предупредительные меры, направленные на обеспечение безопасности туристов.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Гиды, экскурсоводы и инструкторы туризма, в течении 1 (одного) рабочего дня незамедлительно информируют уполномоченный орган в области туристской деятельности и уполномоченный орган в сфере гражданской защиты, а также семью туриста с момента, когда они узнали или должны были узнать о чрезвычайном происшествии с туристом во время путешествия.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чрезвычайное происшествие произошло с иностранными туристами на территории Республики Казахстан, гиды, экскурсоводы и инструкторы туризма, информируют также органы дипломатической службы.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прохождении маршрутов, представляющих угрозу для жизни и здоровья туриста в пределах Республики Казахстан, гиды, экскурсоводы и инструкторы туризма, получают письменное согласие у туриста о том, что турист проинформирован и согласен с возможным риском для жизни на данном туристском маршруте, для обеспечения безопасности его жизни и здоровья.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Местные исполнительные органы столицы, областей и городов республиканского значения ведут государственный реестр туристских маршрутов и троп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туристской деятельности в Республике Казахстан".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Гиды, экскурсоводы и инструкторы туризма при осуществлении деятельности представляют достоверную информацию туристам, не должны допускать искажение фактов и совершение действий, нарушающее нормы законодательства Республики Казахстан и права туристов.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Гиды и инструкторы туризма в своей деятельности оказывают туристам организационные услуги по осуществлению подготовительных мероприятий и сопровождению туриста по маршруту следования, направленные на координацию его взаимодействия с другими услугами, без формирования, продвижения и реализации туристского продукта.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Экскурсоводы в своей деятельности оказывают экскурсионные услуги по организации посещений туристских ресурсов в познавательных целях в стране (месте) временного пребывания, которые не предусматривает услуги по размещению (ночевке) туристов и охватывает период не более двадцати четырех часов.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