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5026" w14:textId="0b65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ввоз пшеницы на территорию Республики Казахстан автомобильным, водным и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июля 2026 года № 273. Зарегистрирован в Министерстве юстиции Республики Казахстан 13 июля 2026 года № 39292.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ратифицированного Законом Республики Казахстан "О ратификации Договора о Евразийском экономическом союзе", а также разделом 10 приложения 7 к указанному Договору,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сроком на шесть месяцев на ввоз пшеницы (код товарной номенклатуры внешнеэкономической деятельности Евразийского экономического союза: 1001) на территорию Республики Казахстан из третьих стран и из стран Евразийского экономического союза автомобильным, водным и железнодорожным транспортом, за исключением ввоза пшеницы железнодорожным транспортом в адрес птицеводческих и зерноперерабатывающих предприятий, лицензированных элеваторов, акционерного общества "Национальная компания "Продовольственная контрактная корпорация".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Ввезенная в адрес птицеводческих и зерноперерабатывающих предприятий пшеница не подлежит реализации на внутреннем и внешних рынках.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Запрет, установленный пунктом 1 настоящего приказа, не распространяется на пшеницу, ввозимую на территорию Республики Казахстан в рамках железнодорожных транзитных перевозок, а также их перемещения с территории одного государства-члена Евразийского экономического союза на территорию другого государства-члена Евразийского экономического союза через территорию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государственной инспекции в агропромышленном комплексе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сельского хозяйства.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