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458" w14:textId="4485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65 "Об утверждении Правил предоставления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8 июля 2026 года № 393/НҚ. Зарегистрирован в Министерстве юстиции Республики Казахстан 10 июля 2026 года № 39278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65 "Об утверждении Правил предоставления услуг почтовой связи" (зарегистрирован в Реестре государственной регистрации нормативных правовых актов за № 14370)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услуг почтовой связи (далее – Правила)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почте" (далее – Закон),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предоставления услуг почтовой связи операторами почты.";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 наличии цифровой системы операторы почты оказывают услуги в области почты посредством автоматизированных (электронных) устройств, оборудования, цифровых систем, а также используют их для автоматизации и оптимизации процессов оказания услуг в области почты.";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 3)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бандеролях с объявленной ценностью - "Бандероль с объявленной ценностью на... теңге", на бандеролях с объявленной ценностью с описью вложения, кроме того, - "С описью";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письмах с объявленной ценностью - "с объявленной ценностью на... теңге" или "с объявленной ценностью закрытое на... теңге", на письмах с объявленной ценностью с описью вложения, кроме того - "С описью";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почтовых отправлениях с наложенным платежом - "Наложенный платеж... теңге";";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8)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объявленной ценностью - "С объявленной ценностью на... теңге";";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Пересылка регистрируемого почтового отправления осуществляется путем документального либо электронного подтверждения приема почтового отправления, выдачи отправителю подтверждающего документа на бумажном носителе либо в электронной форме с присвоением почтовому отправлению номера почтовой регистрации (идентификационного буквенно-цифрового штрих-кода), а также вручения почтового отправления под роспись либо иным способом с использованием автоматизированных (электронных) устройств, оборудования, цифровых систем, подтверждающих такое вручение. Регистрируемые почтовые отправления принимаются с обязательным указанием обратного адреса.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упаковке регистрируемого почтового отправления наносятся: наименование производственного объекта приема оператора почты, и номер почтовой регистрации (идентификационный буквенно-цифровой штрих-код).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регистрируемого почтового отправления производится оператором почты с заполнением бланка почтового отправления на бумажном носителе либо в электронной форме, предусмотренной приложением 3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принятые по списку почтовые отправления выдается один подтверждающий документ на бумажном носителе либо в электронной форме.";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регистрируемых почтовых отправлениях с описью вложения и объявленной ценностью - денежные знаки (банкноты и монеты) национальной валюты Республики Казахстан и иностранной валюты. Отправитель при отправке почтовых отправлений заполняет заявление по форме согласно приложению 3-1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письмах и посылках - банкноты, монеты и ценности, отправляемые Национальным Банком Республики Казахстан и юридическими лицами, имеющими право на осуществление кассовых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банках и банковской деятельности в Республике Казахстан", через службу специальной почтовой связи Национального оператора почты.";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Сумма почтового перевода денег, пересылаемого внутри Республики Казахстан, не ограничивается, если иное не предусмотрено законодательством Республики Казахстан в области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Оказание оператором почты услуги по пересылке гибридного отправления осуществляется путем пересылки отправления на первоначальном этапе в форме электронного письма (сообщения) пользователям услуг оператора почты, прошедшем регистрацию в цифровой системе, интернет-ресурсе или посредством использования электронных носителей, и доставляемое на последующих этапах в виде регистрируемого или нерегистрируемого письма (почтовой карточки), либо пересылки на первоначальном этапе письма (почтовой карточки) и доставляемое на последующих этапах в форме электронного письма (сообщения) путем использования цифровых систем, интернет-ресурсов, на электронную почту или электронный абонентский почтовый ящик.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Регистрируемые или нерегистрируемые письма (почтовые карточки), пересылаемые на первоначальном этапе в форме электронного письма (сообщения) с использованием цифровой системы оператора почты, подписывается пользователем услуг оператора почты электронной цифровой подписью, полученной в удостоверяющем центре,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 и пересылается с соблюдением мер по защите информации.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Электронное письмо (сообщение) направленное в цифровую систему оператора почты для дальнейшей его доставки в виде почтового отправления, распечатывается на бумажном носителе, который отображает содержание полученного электронного письма (сообщения) в доступном для восприятия виде без использования дополнительных средств и методов.";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Цифровая система оператора почты направляет отправителю уведомление в электронной форме о приеме, доставке, вручении или возврате регистрируемого письма (почтовой карточки), или о приеме нерегистрируемого письма (почтовой карточки), пересылаемых в форме электронного письма (сообщения).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Пересылаемые на первоначальном этапе письма (почтовые карточки) и доставляемые на последующем этапе в форме электронного письма (сообщения) путем использования цифровых систем, интернет-ресурсов на электронную почту или электронный абонентский почтовый ящик, считаются врученным адресату при получении уведомления о доставке или прочтении адресатом письма (почтовой карточки).";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Уведомление о получении адресатом или его законным представителем, или поверенным, действующим на основании доверенности либо третьим лицом при наличии согласия адресата, подтвержденного путем ввода пин-кода или сканирования штрих-кода регистрируемого письма (почтовой карточки) формируется в электронном виде и пересылается в цифровую систему или на электронный абонентский почтовый ящик пользователя услуг оператора почты, после возникновения соответствующего статуса о доставке (вручении) в цифровой системе оператора почты.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возврате гибридные отправления подлежат уничтожению после получения подтверждения о принятии статуса о возврате в цифровой системе пользователя услуг оператора почты, если иное условие не оговорено в заключенном договоре.";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Операторы почты перед приемом или вручением почтового отправления обязаны получить заявление (согласие) пользователя услуг оператора почты на сбор, накопление, использование и хранение персональных данных. Такое согласие отбирается в электронном виде с использованием электронной цифровой подписи или иным способом, которым подтверждает получение согласия, с использованием автоматизированных (электронных) устройств, оборудования или посредством цифровых систем через государственный сервис контроля доступа к персональным 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либо на бумажном носителе под роспись.";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"104. Операторы почты перед вручением почтового отправления обязаны получить заявление (согласие) пользователя услуг оператора почты на сбор, накопление, использование и хранение персональных данных. Такое согласие отбирается в электронном виде с использованием электронной цифровой подписи или иным способом, которым подтверждает получение согласия, с использованием автоматизированных (электронных) устройств, оборудования или посредством цифровых систем через государственный сервис контроля доступа к персональным 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либо на бумажном носителе под роспись.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либо вручение регистрируемого почтового отправления осуществляется непосредственно адресату (получателю) или его законному представителю, или поверенному, действующему на основании доверенности либо третьему лицу при наличии согласия адресата, подтвержденного путем ввода пин-кода или сканирования штрих-кода.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Регистрируемое почтовое отправление не выдается, либо не вручается лицу, не указанному на почтовом отправлении, за исключением: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предъявления доверенности на бумажном носителе либо в электронной форме с электронной цифровой подписью на получение почтовых отправлений, от получателей: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согласия адресата подтвержденного путем ввода пин-кода или сканирования штрих-кода.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отправителя от предоставления согласия на сбор, накопление, использование и хранение персональных данных оператор почты не вручает пользователю услуг почтовое отправление.";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112-3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"112-3. Получатель регистрируемого почтового отправления (адресат) передает третьему лицу пин-код или штрих-код, сгенерированный и направленный лично получателю через цифровую систему оператора почтовой связи.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112-4. Третье лицо озвучивает пин-код либо предъявляет для считывания штрих код, отправленный ему получателем (адресатом) в цифровой системе оператора почты.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112-5. Вручение регистрируемого почтового отправления третьему лицу с использованием пин-кода или штрих-кода осуществляется при предъявлении пин-кода или штрих-кода, сгенерированного в цифровой системе оператора почты для получателя (адресата).";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"112-8. После успешной верификации статус о вручении регистрируемого почтового отправления фиксируется в цифровой системе с указанием признака вручения третьему лицу.";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"112-11. Срок действия сгенерированного пин-кода или штрих-кода составляет 3 (три) минуты с момента его открытия в цифровой системе оператора почты для предъявления, после чего он автоматически обновляется. 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"112-14. Информация о третьих лицах не хранится в цифровой системе оператора почты.";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144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печатные издания, изобразительные материалы, кино-, фото-, аудио-, и видеоматериалы, содержащие пропаганду или агитацию насильственного изменения основ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147 изложить в следующей редакции: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печатные издания, изобразительные материалы, кино-, фото-, аудио-, и видеоматериалы, содержащие пропаганду или агитацию насильственного изменения основ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150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культурные ценности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культуре" (при перемещении за пределы Республики Казахстан) - на основании свидетельства на право временного вывоза культурных ценностей, выдаваемого местными исполнительными органами столицы, области, города республиканского значения;";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Почтовые отправления с дополнительной надписью (отметкой) "Үкіметтік" – "Правительственное" принимаются от следующих должностных лиц Республики Казахстан: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Вице-президент Республики Казахстан;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Премьер-Министр Республики Казахстан;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и Заместители Председателя Курултая;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Администрации Президента Республики Казахстан;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 и Заместитель Председателя Конституционного Суда Республики Казахстан;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Председатель Верховного Суда Республики Казахстан;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Председатель Национального Банка Республики Казахстан;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Председатель Центральной избирательной комиссии Республики Казахстан;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Заместители Премьер-Министра Республики Казахстан;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Генеральный прокурор и Заместитель Генерального прокурора Республики Казахстан;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Руководители органов, подотчетных Президенту Республики Казахстан;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Министры Республики Казахстан, руководители ведомств центральных исполнительных органов;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Акимы столицы, областей, городов республиканского значения.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Почтовые отправления в разряде "Үкіметтік" - "Правительственное" обрабатываются и доставляются в первую очередь.";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1" w:id="67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both"/>
      </w:pPr>
      <w:bookmarkStart w:name="z92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both"/>
      </w:pPr>
      <w:bookmarkStart w:name="z93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94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95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both"/>
      </w:pPr>
      <w:bookmarkStart w:name="z96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97" w:id="73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98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99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00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393/НҚ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 почты)</w:t>
            </w:r>
          </w:p>
        </w:tc>
      </w:tr>
    </w:tbl>
    <w:bookmarkStart w:name="z10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7"/>
    <w:p>
      <w:pPr>
        <w:spacing w:after="0"/>
        <w:ind w:left="0"/>
        <w:jc w:val="both"/>
      </w:pPr>
      <w:bookmarkStart w:name="z104" w:id="7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разборчиво) проживающий(ая)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адресу:_________________________________________________________________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заявляю о том, что в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и категорию почтового отправления направляемой в адрес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(разборчиво)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вложены монеты, банкноты в регистрируемых почтовых отправлениях.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регистрируемое почтовое отправление с описью вложения и объявленной ценностью на сумму ___________________________________ (________________________)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теңге, вложены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монеты или банкноты)</w:t>
      </w:r>
    </w:p>
    <w:p>
      <w:pPr>
        <w:spacing w:after="0"/>
        <w:ind w:left="0"/>
        <w:jc w:val="both"/>
      </w:pPr>
      <w:bookmarkStart w:name="z105" w:id="79"/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_________________штук: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страну изготовителя, год выпуска, номинал); (заполняется на каждую монету или банкноту в отдельности)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страну изготовителя, год выпуска, номинал); (заполняется на каждую монету или банкноту в отдельности)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страну изготовителя, год выпуска, номинал). (заполняется на каждую монету или банкноту в отдельности)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 ________________________________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