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4a1" w14:textId="e04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июля 2026 года № 81. Зарегистрировано в Министерстве юстиции Республики Казахстан 8 июля 2026 года № 39250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платежей и платежных систем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4 Перечня, который вводится в действие с 19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финансового рынка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платежей и платежных систем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201 "Об утверждении Правил функционирования межбанковской системы переводов денег" (зарегистрировано в Реестре государственной регистрации нормативных правовых актов под № 14310) следующие изменения: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переводов денег,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функционирования межбанковской системы переводов денег включает условия участия в системе, правовую основу функционирования системы, услуги, оказываемые Национальным Банком и Центром в системе, и виды операций, взаимодействие пользователя с системой, процедуры кибербезопасности, открытие операционного дня, функционирование системы в течение операционного дня, очередь, завершенность (окончательность) платежей и (или) переводов денег в системе, прием в систему и изъятие денег из системы в течение операционного дня, осуществление трансграничных платежей и (или) переводов денег через систему, закрытие операционного дня, предоставление информационных сообщений в течение и в конце операционного дня и систему управления рисками в системе.";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Правилах используются понятия, предусмотренные Цифровым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 и платежных системах),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след – последовательная регистрация событий по обработке электронных сообщений в системе, информация по которой сохраняется в системе и пользователями системы;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комплекс мер для подтверждения подлинности пользователей системы при обмене платежными и информационными сообщениями, а также для подтверждения подлинности платежных и информационных сообщений;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социальной направленности – пенсионные выплаты и (или) выплаты пособий, социальных и иных выплат из государственного бюджета или Государственного фонда социального страхования, жилищные выплаты и иные платежи из бюджета;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программно-технический комплекс системы – технические, программные или другие средства, обеспечивающие работу системы, включающие цифровую систему, сервера и терминалы системы, средства коммуникации (передачи данных);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центр программно-технического комплекса системы (далее – основной центр) – программно-технический комплекс системы, обеспечивающий работу системы в обычном (повседневном) режиме;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резервный центр программно-технического комплекса системы (далее – резервный центр) – резервный программно-технический комплекс системы, обеспечивающий работу системы при возникновении нестандартных ситуаций или проведении плановых работ в основном центре;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организация-нерезидент – финансовая организация (банк), созданная за пределами Республики Казахстан, имеющая право на осуществление банковских операций по законодательству государства, в котором она зарегистрирована, не являющаяся пользователем системы и обслуживающая физическое или юридическое лицо, в пользу которого направляется либо от которого получен трансграничный платеж и (или) перевод денег;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дебетовый перевод – перевод денег, при котором пользователь-инициатор является пользователем-бенефициаром;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сводное платежное сообщение – платежное сообщение от одного отправителя денег в пользу нескольких бенефициаров одного банка-бенефициара или от нескольких отправителей денег одного банка-отправителя денег в пользу одного бенефициара;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системный риск – риск невыполнения обязательств одного или нескольких пользователей по одному или нескольким переводам денег, вызванный невыполнением обязательств одного или нескольких пользователей;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пользователь системы (далее – пользователь) – участник системы, Национальный Банк и (или) оператор (операционный центр) иной платежной системы;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очередь – механизм управления рисками, при котором при отсутствии либо недостаточности суммы денег на позиции пользователя-отправителя денег платежные сообщения становятся в очередь в ожидании момента расчета после поступления необходимых сумм денег на позицию пользователя в течение операционного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кредитовый перевод – перевод денег, при котором пользователь-инициатор является пользователем-отправителем денег;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кредитный риск – риск, связанный с возможностью несвоевременного выполнения (невыполнения) контрагентом своих обязательств в полном объеме;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операционный риск – риск, связанный с недостатками цифровых систем или внутренних процессов, человеческими ошибками, сбоями или нарушениями в управлении системой, в том числе вследствие внешних событий;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позиция системы в Центре – позиция, обрабатываемая Центром и предназначенная для контроля общей суммы денег, переведенных пользователями на счет системы в Национальном Банке, и переводов денег пользователей в системе;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риск ликвидности – риск пользователя-отправителя денег, связанный с возможностью несвоевременного выполнения (невыполнения) своих обязательств по переводу денег в полном объеме;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позиция пользователя в системе (далее – позиция пользователя) – позиция, предназначенная для учета суммы денег пользователя системы, переведенной им с корреспондентского счета в теңге, открытого в Национальном Банке (далее – корреспондентский счет пользователя), для осуществления платежей и переводов денег через систему;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пользователь-отправитель денег – пользователь, с позиции которого переводятся (списываются) деньги;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пользователь-инициатор – пользователь, направивший платежное сообщение в систему. Пользователь-инициатор является пользователем-отправителем денег или пользователем-бенефициаром;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пользователь-бенефициар – пользователь, на позицию которого переводятся деньги;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пользователь-посредник – пользователь, осуществляющий перевод денег по трансграничным платежам и (или) переводам денег между пользователями и финансовыми организациями-нерезидентами;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платежное указание – указание пользователя на перевод денег с его корреспондентского счета на счет системы в Национальном Банке либо со счета системы в Национальном Банке на его корреспондентский счет;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трансграничный платеж и (или) перевод денег – указание по платежу или переводу денег, инициированное отправителем денег или от его имени, где поставщики платежных услуг отправителя денег и бенефициара расположены в различных государствах;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счет системы в Национальном Банке – счет, открытый в Национальном Банке и предназначенный для учета денег пользователей, используемых ими для осуществления переводов денег в системе, и перевода сальдо позиций пользователей по переводам денег в систему (из системы);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переводы денег по позициям пользователей в системе;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электронное сообщение – совокупность информации в цифровом виде в формате, разработанном Центром по согласованию с Национальным Банком.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рисков, используемые в Правилах, применимы в отношении системы в рамках Правил и изложены в соответствии с Глоссарием терминов, используемых в платежных и расчетных системах, разработанных Комитетом по платежам и рыночным инфраструктурам Банка международных расчетов (Базель, Швейцария, март 2003 года).";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Договор об участии, договор об оказании услуг в системе содержат следующее: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сторон;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сторон за невыполнение условий договора;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изменения условий и расторжения договора;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разрешения споров;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условия по согласованию сторон.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участии дополнительно содержит основные условия осуществления платежей и (или) переводов денег в системе, порядок и условия завершенности (окончательности) платежа и (или) перевода денег.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оказании услуг в системе дополнительно содержит порядок оплаты услуг Центра, соблюдение режима кибербезопасности, конфиденциальности, сохранения банковской тайны и защиты персональных данных.";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Взаимодействие пользователя с системой, процедуры кибербезопасности";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системе соблюдаются процедуры кибербезопасности, установленные Центром, для определения факта передачи электронных сообщений и обнаружения ошибок при их передаче.";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Трансграничные платежи и (или) переводы денег через систему проводятся в теңге с использованием Процедур с дальнейшей конвертацией суммы платежа пользователем-посредником в указанную инициатором платежа и (или) перевода денег валюту платежа.";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Пользователь-посредник по трансграничному платежу и (или) переводу денег, направленному от пользователя-отправителя денег финансовой организации-нерезиденту, после приема и обработки платежного сообщения через систему: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преобразует формат платежного сообщения в формат, используемый пользователем-посредником для обмена сообщениями с финансовой организацией-нерезидентом;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конвертирует сумму платежа в теңге, указанную в платежном сообщении пользователя-отправителя денег, в сумму платежа в иностранной валюте в соответствии с условиями платежного сообщения и представленного им предложения;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трансграничный платеж и (или) перевод денег финансовой организации-нерезиденту.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Пользователь-посредник по трансграничному платежу и (или) переводу денег, направленному от финансовой организации-нерезидента пользователю-бенефициару, после приема и обработки платежного сообщения: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преобразует формат платежного сообщения, используемый пользователем-посредником для обмена сообщениями с финансовой организацией-нерезидентом, в формат, используемый в системе;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конвертирует сумму платежа в иностранной валюте в сумму платежа в теңге в соответствии с условиями платежного сообщения и представленного им предложения;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трансграничный платеж и (или) перевод денег пользователю-бенефициару через систему.";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процедуры обеспечения кибербезопасности при преобразовании форматов обмениваемых сообщений;";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При нарушении пользователем требований Правил, условий договора об участии, договора об оказании услуг в системе, мер кибербезопасности, определенных Правилами и Центром, в том числе, при выявлении проведения пользователем несанкционированных платежей и (или) переводов денег Национальный Банк применяет одну из следующих мер к пользователю: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расторжение договора об участии либо исключение условий договора об участии из смешанного договора (договора корреспондентского счета) и (или) расторжение договора об оказании услуг в системе;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приостановление участия пользователя в системе до устранения выявленных нарушений.".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(зарегистрировано в Реестре государственной регистрации нормативных правовых актов под № 14365) следующие изменения и дополнения: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утвержденных указанным постановлением: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понятия, предусмотренные Цифровым кодексом Республики Казахстан, Законом Республики Казахстан "О платежах и платежных системах", а также следующие понятия:";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входящему из-за рубежа или от банка-участника Международного финансового центра "Астана" платежу и (или) переводу денег при отсутствии в платежном документе проставленных кодов секторов экономики и назначения платежей банк-резидент Республики Казахстан, филиал банка-нерезидента Республики Казахстан самостоятельно проставляет в цифровых системах банка, филиала банка-нерезидента Республики Казахстан коды секторов экономики и назначения платежей на основании полученных по платежу и (или) переводу денег документов.";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Детализированной таблице кодов назначения платежей: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"Специфические переводы":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кодам назначения платежа 113 и 114 изложить в следующей редакции: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целевых накоплений, 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акционерным обществом "Единый накопительный пенсионный фонд" целевых накоплений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выплат целевых накоплений уполномоченным оператором банку-участнику и между банками-участниками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выплаченных сумм целевых накоплений, 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 акционерное общество "Единый накопительный пенсионный фонд" ранее выплаченных сумм целевых накоплений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целевых накоплений банком-участником уполномоченному оператору</w:t>
            </w: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с кодом назначения платежа 195 "Реализация электронных денег" дополнить строками, порядковыми номерами 196, 197, 198 и 199 следующего содержания: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цифрового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цифрового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Покупка цифрового теңге у клиента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цифрового теңге клиентом</w:t>
            </w: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"Операции с иностранной валютой и драгоценными металлами":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211 изложить в следующей редакции, текст на казахском языке не меняется: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теңге на бирже,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неттингу сделок по купле-продаже иностранной валюты на бирже</w:t>
            </w:r>
          </w:p>
        </w:tc>
      </w:tr>
    </w:tbl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213 изложить в следующей редакции, текст на казахском языке не меняется: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теңге вне биржи,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наличных теңге за безналичную иностранную валюту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банком, филиалом банка-нерезидента Республики Казахстан теңге на банковский счет клиента в оплату за безналичную иностранную валюту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неттингу сделок по купле-продаже иностранной валюты вне биржи</w:t>
            </w: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 коду назначения платежа 221 изложить в следующей редакции, текст на казахском языке не меняется: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теңге на бирже</w:t>
            </w:r>
          </w:p>
        </w:tc>
      </w:tr>
    </w:tbl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223 изложить в следующей редакции, текст на казахском языке не меняется: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теңге вне биржи,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наличной иностранной валюты за безналичные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клиентом со своего банковского счета безналичной иностранной валюты банку, филиалу банка-нерезидента Республики Казахстан за теңге</w:t>
            </w:r>
          </w:p>
        </w:tc>
      </w:tr>
    </w:tbl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"Вклады (депозиты)":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 коду назначения платежа 332 изложить в следующей редакции: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юридическим лицом/ индивидуальным предпринимателем в банк, филиал банка-нерезидента Республики Казахстан заработной платы, оплаты трудового отпуска для последующего зачисления на банковские счета работников данного юридического лица/ индивидуального предпринимателя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334 изложить в следующей редакции, текст на казахском языке не меняется: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банком, филиалом банка-нерезидента Республики Казахстан на банковский счет клиента безналичных денег в оплату за наличную валюту,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безналичной иностранной валюты (в том числе с учетом комиссионного вознаграждения) в оплату за наличную иностранную валюту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безналичных теңге (в том числе с учетом комиссионного вознаграждения) в оплату за наличные теңге</w:t>
            </w:r>
          </w:p>
        </w:tc>
      </w:tr>
    </w:tbl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344 изложить в следующей редакции, текст на казахском языке не меняется: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(продажа) наличных денег за безналичную валюту,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теңге за безналичные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наличной иностранной валюты за безналичную иностранную валюту</w:t>
            </w:r>
          </w:p>
        </w:tc>
      </w:tr>
    </w:tbl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"Услуги":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 коду назначения платежа 851 изложить в следующей редакции: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компьютерные услуги,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компьютерному программированию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консультационные в области компьютерных технологий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управлению компьютерным оборудованием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сборке, установке, техническому обслуживанию и ремонту компьютеров и периферийных устройств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цифровых технологий и компьютерных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обработке данных, сайтов и услуги аналогичные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процессинговые услуги (сбор, обработка и передача информации, формируемой при осуществлении платежей и других операций с использованием платежных карточек)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хранение и работа с массивами данных в режиме реального времени; обработка данных, включая табулирование данных, обработку данных в режиме коллективного использования компьютерного времени или на основе почасового графика, управление вычислительными комплексами внешних пользователей на постоянной основе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веб-порталов</w:t>
            </w:r>
          </w:p>
        </w:tc>
      </w:tr>
    </w:tbl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150 "Транзитные переводы по корреспондентским счетам банков, филиалов банков-нерезидентов Республики Казахстан" указывается банком-посредником. При получении транзитного платежа банк бенефициара указывает в цифровой системе коды секторов экономики и назначения платежей, соответствующие сделкам. Необходимые реквизиты данного платежа банком бенефициара указываются на основании договора между клиентами, в соответствии с которым производится оплата за реализованные товары или оказанные услуги.".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217 "Об утверждении Правил функционирования межбанковской системы платежных карточек" (зарегистрировано в Реестре государственной регистрации нормативных правовых актов под № 14306) следующие изменения и дополнения: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платежных карточек, утвержденных указанным постановлением: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(зарегистрировано в Реестре государственной регистрации нормативных правовых актов под № 14299), а также следующие понятия: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разрешение эмитента платежной карточки на осуществление операций с использованием платежной карточки. Процедура получения авторизации устанавливается в соответствии с договором, заключенным между операционным центром системы и (или) оператором международной системы платежных карточек и участником системы;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авторизационное сообщение – запрос (ответ), содержащий информацию, необходимую для проведения авторизации, и передаваемый между участниками системы через операционный центр системы;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межбанковская комиссия – денежная сумма, уплачиваемая одним участником системы другому участнику системы при осуществлении операции по выпущенным участником системы платежным карточкам в сети обслуживания другого участника системы;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межбанковские платежи и (или) переводы денег (далее – межбанковские платежи) – платежи и (или) переводы денег, осуществляемые одним участником системы в пользу другого участника системы по операциям с использованием платежных карточек в сети обслуживания данного участника системы;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завершенности расчетов (далее – система обеспечения) – механизм, используемый Национальным Банком Республики Казахстан для обеспечения завершенности расчетов по межбанковским платежам (или) переводам денег, осуществленным на территории Республики Казахстан с использованием платежных карточек международных систем платежных карточек, выпущенных банками, и обработанным в системе;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системы обеспечения завершенности расчетов (далее – участник системы обеспечения) – участник системы, присоединившийся к системе обеспечения на основании договора об участии в системе обеспечения завершенности расчетов (далее – договор об обеспечении);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обеспечения завершенности расчетов (далее – сумма обеспечения) – размер обеспечения, рассчитываемый для каждого участника системы обеспечения, и предназначенный для завершения Национальным Банком Республики Казахстан расчетов по операциям участника системы обеспечения в системе в соответствии с условиями договора об обеспечении;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обеспечения завершенности расчетов (далее – счет обеспечения) – счет, открытый для участника системы на основании договора об обеспечении и договора с Клиринговым центром;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 системы – банк второго уровня, филиал банка-нерезидента Республики Казахстан и (или) организация, осуществляющая отдельные виды банковских операций (далее – банк), выполняющий (выполняющая) в системе функции эмитента платежной карточки и (или) эквайера на основании заключенного договора с операционным центром системы;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банковский идентификационный номер по выпускаемым платежным карточкам участника системы (далее – банковский идентификационный номер) – уникальный номер, присвоенный эмитенту соответствующей системой платежных карточек для идентификации выпускаемой им платежной карточки в данной системе;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операционный центр системы – акционерное общество "Национальная платежная корпорация Национального Банка Республики Казахстан";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операционные правила операционного центра системы (далее – операционные правила) – внутренний документ операционного центра системы, определяющий порядок его деятельности и условия осуществления закрепленных за ним функций;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Клиринговый центр – клиринговая организация, имеющая лицензию на осуществление клиринговой деятельности, и осуществляющая функции центрального контрагента для участников системы обеспечения на основании договоров с участниками системы обеспечения и договора с Национальным Банком Республики Казахстан;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системы по отношению к другому участнику системы;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заем "овердрафт" – краткосрочный заем на один операционный день, предоставляемый Национальным Банком Республики Казахстан участникам системы в случае отсутствия или недостаточности денег на их позиции в межбанковской системе переводов денег для осуществления перевода денег по результатам клиринга межбанковских платежей (далее – клиринг);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 системы;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сообщение – группа цифровых данных, используемых для обмена информацией между операционным центром системы и участниками системы;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расходный лимит (авторизационный лимит) – сумма денег по операциям участника системы обеспечения, разрешенная к обработке в системе, рассчитываемая Клиринговым центром.";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защиты сообщений при осуществлении их маршрутизации, клиринге и переводе денег по результатам клиринга в соответствии с требованиями, установленными Цифровым кодексом Республики Казахстан, Законом Республики Казахстан "О кибербезопасности" и договорами;";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недостаточности или отсутствия денег у участника системы обеспечения для завершенности расчетов своих обязательств по результатам клиринга Национальным Банком Республики Казахстан предоставляется ликвидность в размере, не превышающем сумму обеспечения участника.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участником данной ликвидности в размере, не превышающем сумму обеспечения участника, на счет Национального Банка Республики Казахстан в межбанковской системе переводов денег, в срок, установленный договором об обеспечении, в целях обеспечения исполнения участником своих обязательств, обеспечение участника передается Клиринговым центром Национальному Банку Республики Казахстан на основании информации, полученной от Национального Банка Республики Казахстан, в порядке, определенном правилами Клирингового центра.";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В случае недостаточности или отсутствия денег у участника системы для осуществления перевода денег по результатам клиринга и при недостаточности суммы обеспечения в рамках системы обеспечения, Национальным Банком Республики Казахстан предоставляется заем "овердрафт" на основании договора, заключенного между участником системы и Национальным Банком Республики Казахстан, в котором определяются порядок и условия предоставления займа "овердрафт", и на основании внутренней оценки Национального Банка Республики Казахстан.";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Допускается создание гарантийного фонда, формируемого за счет сумм обеспечения участников системы обеспечения, и внедрение иных методов обеспечения своевременного осуществления переводов денег по результатам клиринга и управления рисками невозврата участниками ликвидности, предоставленной в соответствии с пунктом 16 Правил.";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резервного центра для хранения информации и восстановления цифровых систем, баз данных при возникновении чрезвычайных и непредвиденных ситуаций;";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осуществления мониторинга и анализа функционирования системы с целью выявления причин нарушений функционирования системы, устройств, цифровых систем, выработки и реализации мер по их устранению;";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Функционирование системы обеспечения по платежным карточкам международных систем платежных карточек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системе обеспечения участвуют банки, являющиеся участниками международных систем платежных карточек.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участия в системе обеспечения и получения статуса участника системы обеспечения требуется следующее: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договора об обеспечении;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счета обеспечения участника системы, открытого в соответствии с договором об обеспечении и договором с Клиринговым центром;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участником системы наличия на счете обеспечения остатка на сумму обеспечения, рассчитанную Клиринговым центром;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договора с Клиринговым центром или клиринговым участником, обслуживающим участника системы обеспечения.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обеспечения используется в соответствии с договором об обеспечении, правилами Клирингового центра и договором участника системы обеспечения с Клиринговым центром, в случаях неисполнения участником системы обеспечения своих обязательств.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соответствия суммы обеспечения участника системы обеспечения суммам операций, обрабатываемых в системе, Клиринговый центр ежемесячно не позднее 5 (пятого) рабочего дня месяца осуществляет расчет (перерасчет) суммы обеспечения участника системы обеспечения. Информация о сумме обеспечения на текущий месяц в указанный срок доводится Клиринговым центром до сведения участника системы обеспечения для обеспечения им данной суммы на счете обеспечения.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Участник системы обеспечения ежемесячно, в срок, установленный договором об обеспечении, но не позднее 7 (седьмого) рабочего дня месяца, обеспечивает исполнение требований пункта 34 Правил.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рисками в системе обеспечения, в том числе контроль расчета расходного лимита, осуществляется Национальным Банком Республики Казахстан.".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апреля 2026 года № 43 "Об утверждении Правил функционирования межбанковской системы мобильных платежей" (зарегистрировано в Реестре государственной регистрации нормативных правовых актов под № 38623) следующие изменения и дополнения: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18-1)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ПОСТАНОВЛЯЕТ:";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мобильных платежей, утвержденных указанным постановлением: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28-1 и 28-2 следующего содержания: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Платежное сообщение участника содержит следующие реквизиты: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платежного документа;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платежного документа, число, месяц, год его выписки, которые указываются цифрами;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или сокращенное наименование отправителя денег и (или) бенефициара;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 физического лица отправителя денег и (или) бенефициара, а также фактического плательщика и (или) фактического (конечного) бенефициара;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код отправителя денег и бенефициара.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физического лица индивидуального идентификационного кода, указываются данные документа, удостоверяющего его личность, а также адрес места жительства;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или сокращенное наименование банка отправителя денег и банка бенефициара, их банковские идентификационные коды;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платежа, а также его кодовое обозначение;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платежа, обозначенная цифрами и прописью. Тиыны в сумме прописью указываются цифрами.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платежа цифрами выражена в теңге, без указания тиын, то тиыны в сумме прописью не указываются;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или бизнес-идентификационный номер отправителя денег, бенефициара, а также фактического плательщика и (или) фактического (конечного) бенефициара, за исключением случая, когда отправитель денег или бенефициар являются иностранными гражданами и (или) лицами без гражданства, по которым указывается их адрес (для физических и юридических лиц) либо реквизиты документа, удостоверяющего личность (для физического лица);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отправителя денег (КОд) и код бенефициара (КБе). В случае, если отправитель денег или бенефициар являются нерезидентами Республики Казахстан, указывается страна резидентства – двухбуквенный код соответствующей страны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указание фактического плательщика, фактического (конечного) бенефициара, если они совпадают в одном лице соответственно с отправителем денег, бенефициаром.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правильное указание реквизитов фактического плательщика и (или) фактического (конечного) бенефициара несет клиент участника-отправителя денег.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28-2. При информационном обмене сообщениями между участниками в процессе осуществления платежей и (или) переводов денег участники обеспечивают передачу следующих реквизитов: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или сокращенное наименование отправителя денег и (или) бенефициара;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 физического лица отправителя денег и (или) бенефициара, а также фактического плательщика и (или) фактического (конечного) бенефициара;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или бизнес-идентификационный номер отправителя денег и (или) бенефициара;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или сокращенное наименование банка отправителя денег и (или) банка бенефициара, их банковские идентификационные коды.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противодействия мошенничеству и противоправным инцидентам при обмене информационными сообщениями участники дополнительно передают данные, определяемые операционной документацией, о результате оценки уровня риска операции на основе профиля активности клиента.";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Для целей предотвращения мошенничества в системе устанавливается ограничение на максимальную сумму 1 (одной) операции между физическими лицами в размере 1 000 000 (один миллион) теңге. Участниками могут устанавливаться дополнительные ограничения по частоте указанных операций согласно внутренним документам участников.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системе по платежам по QR-коду отсутствуют.".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