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7ada" w14:textId="77b7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27 января 2016 года № 83 "Об утверждении Правил и условий проведения аттестации педагогов"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 июля 2026 года № 190-НҚ. Зарегистрирован в Министерстве юстиции Республики Казахстан 7 июля 2026 года № 39245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января 2016 года № 83 "Об утверждении Правил и условий проведения аттестации педагогов" (зарегистрирован в Реестре государственной регистрации нормативных правовых актов под № 13317)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проведения аттестации педагогов,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Настоящие Правила и условия проведения аттестации педагогов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статусе педагога",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и определяют порядок проведения аттестации педагогов.";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 квалификационная категория – уровень профессиональной компетентности педагога в соответствии с Профессиональными стандартами для педагогов организаций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24 февраля 2025 года № 31 (далее – Профессиональный стандарт), и Типовыми квалификационными характеристиками должностей педагогов, утвержденными приказом Министра образования и науки Республики Казахстан от 13 июля 2009 года № 338 (зарегистрирован в Реестре государственной регистрации нормативных правовых актов под № 5750) (далее – квалификационные характеристики);";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цифровой объект "Национальная платформа непрерывного профессионального развития педагога "Ұстаз" (далее – Платформа) – платформа организации, определенной уполномоченным органом в области образования, обеспечивающая сбор и обработку данных о профессиональной деятельности педагога.";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восьмой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 пункта 5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"имеет участников олимпиад, конкурсов, соревнований на уровне организации образования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декабря 2011 года № 514 "Об утверждении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соревнований" (зарегистрирован в Реестре государственной регистрации нормативных правовых актов за № 7355) (далее – Перечень), или перечнем, утвержденным управлением образованием области (городов республиканского значения, столицы), или уполномоченным органом соответствующей отрасли, согласованным с уполномоченным органом в области образования;";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Государственная услуга оказывается: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Платформу – на квалификационную категорию "педагог-модератор", "педагог-эксперт";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веб-портал "цифрового правительства" (далее – веб-портал) – на квалификационную категорию "педагог-исследователь", "педагог-мастер", "руководитель третьей категории", "руководитель второй категории", "руководитель первой категории", "заместитель руководителя третьей категории", "заместитель руководителя второй категории", "заместитель руководителя первой категории".";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Услугодатель обеспечивает внесение данных в цифровую систему мониторинга оказания государственных услуг о стадии их оказания в порядке, установленном уполномоченным органом в сфере цифровизации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и социально ответственных услугах" (далее – Закон).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уполномоченный орган в области образования в течение 3 (трех) рабочих дней после государственной регистрации нормативного правового акта направляет информацию о внесенных изменениях и (или) дополнениях оператору "цифрового правительства", услугодателям и в Единый контакт-центр.";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Хранение цифровой базы данных аттестуемых, прошедших ОЗП, обеспечивается в течение пяти лет.";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первого вице-министра просвещения Республики Казахстан.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2026 года № 190-НҚ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аттестации педагогов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"Прием документов для прохождения аттестации педагогов"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Казахстан, Комитет среднего образования, управления образования областей, городов республиканского значения и столицы, отделы образования районов и городов областного значения, организации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объект "Национальная платформа непрерывного профессионального развития педагога "Ұстаз" (далее – Платформа);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веб-портал "цифрового правительства" egov.kz (далее-веб-портал);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услуги: один рабочий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приеме документов, либо мотивированный отказ в оказании государственной услуги, подписанная ЭЦП услугодателя. Результат оказания государственной услуги отражается в личном кабинете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и Платформу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Трудового кодексу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диплом об образовании (в случае отсутствия сведений в цифровых системах);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 о прохождении курсов переподготовки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документ, подтверждающий трудовую деятельность работника (в случае отсутствия сведений в цифровых системах);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сертификат о прохождении курсов повышения квалификации по образовательным программам, согласованным с уполномоченным органом в области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удостоверение и приказ о присвоенной квалификационной категории (для лиц, имеющих квалификационную категорию);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документы, подтверждающие профессиональные достижения и обобщение (трансляцию) опыта;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документы, подтверждающие достижения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эссе (250–300 слов).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об образовании и трудовой деятельности получаются из цифровых систем соответствующих государственных органов посредством шлюза электронного правительства.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указанные в пунктах 3), 5), 6), 7), 8) аттестующихся на квалификационные категории "педагог-модератор", "педагог-эксперт" формируются на Платформе.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представленных материалов, данных и сведений, необходимых для оказания государственной услуги,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подвидов (при наличии),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проводится 1 раз в учебном году. Заявление на аттестацию принимается в сроки, определенные уполномоченным органов в области образования.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аналитическое обобщение результатов деятельности - в период с января по август текущего учебного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на Платформе при условии наличия ЭЦП, а также Единого контакт-центра: 1414, 8 800 080 77777. Контактные телефоны справочных служб услугодателя по вопросам оказания государственной услуги размещены на интернет-ресурсе Министерства: www.edu.gov.kz.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аттестации педагогов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55" w:id="25"/>
      <w:r>
        <w:rPr>
          <w:rFonts w:ascii="Times New Roman"/>
          <w:b w:val="false"/>
          <w:i w:val="false"/>
          <w:color w:val="000000"/>
          <w:sz w:val="28"/>
        </w:rPr>
        <w:t>
      Заявление на прохождение оценки знаний педагога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Отчество (при наличии)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e-mail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Контактный телефон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Область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Район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Город (село)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работы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Специальность (квалификация), указанная в дипломе об образовании или документ о переподготовке с присвоением соответствующей квалификации по занимаемой должности____________________________________________________________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обучения в организации высшего и послевузовского образования по указанной специальности (годы обучения)___________________________________________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Действующая квалификационная категория___________________________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Срoк действия действующей квалификационной категории (с__ до___)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Предмет (дисциплина) по блоку "Содержание учебного предмета по направлению деятельности"__________________________________________________________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Язык сдачи теста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Область_________________________________________________________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тестирования_______________________________________________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потока, дата тестирования____________________________________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Инвалидность (да, 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Помощник (да, 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Согласие на обработку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Я, 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даю свое согласие на сбор, обработку, в том числе передачу третьим лицам, моих персональных данных (включая использование фото, видео и видеодемонстрации) государственным и негосударственным организациям, в том числе в цифровых системах персональных данных с использованием средств автоматизации или без использования таких средств,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согласия на сбор и обработку персональных данных действует на период проведения соответствующей процедуры аттестации и в пределах сроков, установленных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Ознакомление с правилами проведения ОЗП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Я, 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ознакомлен с правилами проведения ОЗП.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Проинформирован(а) о том, что результаты ОЗП аннулируются при установлении нарушений правил проведения ОЗП, выявлении недопустимых предметов: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во время проведения ОЗП аттестуемый удаляется из аудитории до завершения процедуры ОЗП;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при просмотре видеозаписи процедуры ОЗП, независимо от срока сдачи;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аттестуемый подписывает акт нарушения проведения ОЗП.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Ознакомлен 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