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d43b" w14:textId="a86d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30 июня 2026 года № 70. Зарегистрирован в Министерстве юстиции Республики Казахстан 2 июля 2026 года № 39213</w:t>
      </w:r>
    </w:p>
    <w:p>
      <w:pPr>
        <w:spacing w:after="0"/>
        <w:ind w:left="0"/>
        <w:jc w:val="both"/>
      </w:pPr>
      <w:bookmarkStart w:name="z4" w:id="0"/>
      <w:r>
        <w:rPr>
          <w:rFonts w:ascii="Times New Roman"/>
          <w:b w:val="false"/>
          <w:i w:val="false"/>
          <w:color w:val="000000"/>
          <w:sz w:val="28"/>
        </w:rPr>
        <w:t>
      ПРИКAЗЫВAЮ: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системы здравоохранения" (зарегистрирован в Министерстве юстиции Республики Казахстан 22 декабря 2020 года № 21856) следующие изменения:</w:t>
      </w:r>
    </w:p>
    <w:bookmarkEnd w:id="1"/>
    <w:bookmarkStart w:name="z6" w:id="2"/>
    <w:p>
      <w:pPr>
        <w:spacing w:after="0"/>
        <w:ind w:left="0"/>
        <w:jc w:val="both"/>
      </w:pPr>
      <w:r>
        <w:rPr>
          <w:rFonts w:ascii="Times New Roman"/>
          <w:b w:val="false"/>
          <w:i w:val="false"/>
          <w:color w:val="000000"/>
          <w:sz w:val="28"/>
        </w:rPr>
        <w:t xml:space="preserve">
      номенклатуру специальностей и специализаций в области здравоохранения, утвержденную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номенклатуру должностей работников системы здравоохранения, утвержденную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70</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ДСМ-305/2020</w:t>
            </w:r>
          </w:p>
        </w:tc>
      </w:tr>
    </w:tbl>
    <w:bookmarkStart w:name="z16" w:id="10"/>
    <w:p>
      <w:pPr>
        <w:spacing w:after="0"/>
        <w:ind w:left="0"/>
        <w:jc w:val="left"/>
      </w:pPr>
      <w:r>
        <w:rPr>
          <w:rFonts w:ascii="Times New Roman"/>
          <w:b/>
          <w:i w:val="false"/>
          <w:color w:val="000000"/>
        </w:rPr>
        <w:t xml:space="preserve"> Номенклатура специальностей и специализаций в области здравоохранения</w:t>
      </w:r>
    </w:p>
    <w:bookmarkEnd w:id="10"/>
    <w:bookmarkStart w:name="z17" w:id="11"/>
    <w:p>
      <w:pPr>
        <w:spacing w:after="0"/>
        <w:ind w:left="0"/>
        <w:jc w:val="left"/>
      </w:pPr>
      <w:r>
        <w:rPr>
          <w:rFonts w:ascii="Times New Roman"/>
          <w:b/>
          <w:i w:val="false"/>
          <w:color w:val="000000"/>
        </w:rPr>
        <w:t xml:space="preserve"> Глава 1. Специальности работников с высшим и послевузовским медицинским образованием</w:t>
      </w:r>
    </w:p>
    <w:bookmarkEnd w:id="11"/>
    <w:bookmarkStart w:name="z18" w:id="12"/>
    <w:p>
      <w:pPr>
        <w:spacing w:after="0"/>
        <w:ind w:left="0"/>
        <w:jc w:val="both"/>
      </w:pPr>
      <w:r>
        <w:rPr>
          <w:rFonts w:ascii="Times New Roman"/>
          <w:b w:val="false"/>
          <w:i w:val="false"/>
          <w:color w:val="000000"/>
          <w:sz w:val="28"/>
        </w:rPr>
        <w:t>
      1. Акушерство и гинекология (взрослая, детская),</w:t>
      </w:r>
    </w:p>
    <w:bookmarkEnd w:id="12"/>
    <w:bookmarkStart w:name="z19" w:id="13"/>
    <w:p>
      <w:pPr>
        <w:spacing w:after="0"/>
        <w:ind w:left="0"/>
        <w:jc w:val="both"/>
      </w:pPr>
      <w:r>
        <w:rPr>
          <w:rFonts w:ascii="Times New Roman"/>
          <w:b w:val="false"/>
          <w:i w:val="false"/>
          <w:color w:val="000000"/>
          <w:sz w:val="28"/>
        </w:rPr>
        <w:t xml:space="preserve">
      Акушерство-гинекология (гинекология детская)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 </w:t>
      </w:r>
    </w:p>
    <w:bookmarkEnd w:id="13"/>
    <w:bookmarkStart w:name="z20" w:id="14"/>
    <w:p>
      <w:pPr>
        <w:spacing w:after="0"/>
        <w:ind w:left="0"/>
        <w:jc w:val="both"/>
      </w:pPr>
      <w:r>
        <w:rPr>
          <w:rFonts w:ascii="Times New Roman"/>
          <w:b w:val="false"/>
          <w:i w:val="false"/>
          <w:color w:val="000000"/>
          <w:sz w:val="28"/>
        </w:rPr>
        <w:t xml:space="preserve">
      Акушерство и гинекология, </w:t>
      </w:r>
    </w:p>
    <w:bookmarkEnd w:id="14"/>
    <w:bookmarkStart w:name="z21" w:id="15"/>
    <w:p>
      <w:pPr>
        <w:spacing w:after="0"/>
        <w:ind w:left="0"/>
        <w:jc w:val="both"/>
      </w:pPr>
      <w:r>
        <w:rPr>
          <w:rFonts w:ascii="Times New Roman"/>
          <w:b w:val="false"/>
          <w:i w:val="false"/>
          <w:color w:val="000000"/>
          <w:sz w:val="28"/>
        </w:rPr>
        <w:t>
      Акушерство-гинекология (гинекология детская, ультразвуковая диагностика по профилю основной специальности),</w:t>
      </w:r>
    </w:p>
    <w:bookmarkEnd w:id="15"/>
    <w:bookmarkStart w:name="z22" w:id="16"/>
    <w:p>
      <w:pPr>
        <w:spacing w:after="0"/>
        <w:ind w:left="0"/>
        <w:jc w:val="both"/>
      </w:pPr>
      <w:r>
        <w:rPr>
          <w:rFonts w:ascii="Times New Roman"/>
          <w:b w:val="false"/>
          <w:i w:val="false"/>
          <w:color w:val="000000"/>
          <w:sz w:val="28"/>
        </w:rPr>
        <w:t>
      Акушерство-гинекология (гинекология детская, ультразвуковая диагностика по профилю основной специальности, эндоскопия по профилю основной специальности),</w:t>
      </w:r>
    </w:p>
    <w:bookmarkEnd w:id="16"/>
    <w:bookmarkStart w:name="z23" w:id="17"/>
    <w:p>
      <w:pPr>
        <w:spacing w:after="0"/>
        <w:ind w:left="0"/>
        <w:jc w:val="both"/>
      </w:pPr>
      <w:r>
        <w:rPr>
          <w:rFonts w:ascii="Times New Roman"/>
          <w:b w:val="false"/>
          <w:i w:val="false"/>
          <w:color w:val="000000"/>
          <w:sz w:val="28"/>
        </w:rPr>
        <w:t xml:space="preserve">
      Акушерство-гинекология (гинекология детская, функциональная диагностика по профилю основной специальности), </w:t>
      </w:r>
    </w:p>
    <w:bookmarkEnd w:id="17"/>
    <w:bookmarkStart w:name="z24" w:id="18"/>
    <w:p>
      <w:pPr>
        <w:spacing w:after="0"/>
        <w:ind w:left="0"/>
        <w:jc w:val="both"/>
      </w:pPr>
      <w:r>
        <w:rPr>
          <w:rFonts w:ascii="Times New Roman"/>
          <w:b w:val="false"/>
          <w:i w:val="false"/>
          <w:color w:val="000000"/>
          <w:sz w:val="28"/>
        </w:rPr>
        <w:t xml:space="preserve">
      Акушерство-гинекология (гинекология детская, функциональная диагностика по профилю основной специальности, ультразвуковая диагностика по профилю основной специальности), </w:t>
      </w:r>
    </w:p>
    <w:bookmarkEnd w:id="18"/>
    <w:bookmarkStart w:name="z25" w:id="19"/>
    <w:p>
      <w:pPr>
        <w:spacing w:after="0"/>
        <w:ind w:left="0"/>
        <w:jc w:val="both"/>
      </w:pPr>
      <w:r>
        <w:rPr>
          <w:rFonts w:ascii="Times New Roman"/>
          <w:b w:val="false"/>
          <w:i w:val="false"/>
          <w:color w:val="000000"/>
          <w:sz w:val="28"/>
        </w:rPr>
        <w:t xml:space="preserve">
      Акушерство-гинекология (гинекология детская, функциональная диагностика по профилю основной специальности, ультразвуковая диагностика по профилю основной специальности, эндоскопия по профилю основной специальности), </w:t>
      </w:r>
    </w:p>
    <w:bookmarkEnd w:id="19"/>
    <w:bookmarkStart w:name="z26" w:id="20"/>
    <w:p>
      <w:pPr>
        <w:spacing w:after="0"/>
        <w:ind w:left="0"/>
        <w:jc w:val="both"/>
      </w:pPr>
      <w:r>
        <w:rPr>
          <w:rFonts w:ascii="Times New Roman"/>
          <w:b w:val="false"/>
          <w:i w:val="false"/>
          <w:color w:val="000000"/>
          <w:sz w:val="28"/>
        </w:rPr>
        <w:t>
      Акушерство-гинекология (гинекология детская, функциональная диагностика по профилю основной специальности, эндоскопия по профилю основной специальности),</w:t>
      </w:r>
    </w:p>
    <w:bookmarkEnd w:id="20"/>
    <w:bookmarkStart w:name="z27" w:id="21"/>
    <w:p>
      <w:pPr>
        <w:spacing w:after="0"/>
        <w:ind w:left="0"/>
        <w:jc w:val="both"/>
      </w:pPr>
      <w:r>
        <w:rPr>
          <w:rFonts w:ascii="Times New Roman"/>
          <w:b w:val="false"/>
          <w:i w:val="false"/>
          <w:color w:val="000000"/>
          <w:sz w:val="28"/>
        </w:rPr>
        <w:t>
      Акушерство-гинекология (гинекология детская, эндоскопия по профилю основной специальности),</w:t>
      </w:r>
    </w:p>
    <w:bookmarkEnd w:id="21"/>
    <w:bookmarkStart w:name="z28" w:id="22"/>
    <w:p>
      <w:pPr>
        <w:spacing w:after="0"/>
        <w:ind w:left="0"/>
        <w:jc w:val="both"/>
      </w:pPr>
      <w:r>
        <w:rPr>
          <w:rFonts w:ascii="Times New Roman"/>
          <w:b w:val="false"/>
          <w:i w:val="false"/>
          <w:color w:val="000000"/>
          <w:sz w:val="28"/>
        </w:rPr>
        <w:t>
      Акушерство и гинекология, в том числе детская,</w:t>
      </w:r>
    </w:p>
    <w:bookmarkEnd w:id="22"/>
    <w:bookmarkStart w:name="z29" w:id="23"/>
    <w:p>
      <w:pPr>
        <w:spacing w:after="0"/>
        <w:ind w:left="0"/>
        <w:jc w:val="both"/>
      </w:pPr>
      <w:r>
        <w:rPr>
          <w:rFonts w:ascii="Times New Roman"/>
          <w:b w:val="false"/>
          <w:i w:val="false"/>
          <w:color w:val="000000"/>
          <w:sz w:val="28"/>
        </w:rPr>
        <w:t>
      Акушерство и гинекология взрослая, детская.</w:t>
      </w:r>
    </w:p>
    <w:bookmarkEnd w:id="23"/>
    <w:bookmarkStart w:name="z30" w:id="24"/>
    <w:p>
      <w:pPr>
        <w:spacing w:after="0"/>
        <w:ind w:left="0"/>
        <w:jc w:val="both"/>
      </w:pPr>
      <w:r>
        <w:rPr>
          <w:rFonts w:ascii="Times New Roman"/>
          <w:b w:val="false"/>
          <w:i w:val="false"/>
          <w:color w:val="000000"/>
          <w:sz w:val="28"/>
        </w:rPr>
        <w:t>
      2. Аллергология и иммунология (взрослая, детская),</w:t>
      </w:r>
    </w:p>
    <w:bookmarkEnd w:id="24"/>
    <w:bookmarkStart w:name="z31" w:id="25"/>
    <w:p>
      <w:pPr>
        <w:spacing w:after="0"/>
        <w:ind w:left="0"/>
        <w:jc w:val="both"/>
      </w:pPr>
      <w:r>
        <w:rPr>
          <w:rFonts w:ascii="Times New Roman"/>
          <w:b w:val="false"/>
          <w:i w:val="false"/>
          <w:color w:val="000000"/>
          <w:sz w:val="28"/>
        </w:rPr>
        <w:t xml:space="preserve">
      Аллергология и иммунология (взрослая), </w:t>
      </w:r>
    </w:p>
    <w:bookmarkEnd w:id="25"/>
    <w:bookmarkStart w:name="z32" w:id="26"/>
    <w:p>
      <w:pPr>
        <w:spacing w:after="0"/>
        <w:ind w:left="0"/>
        <w:jc w:val="both"/>
      </w:pPr>
      <w:r>
        <w:rPr>
          <w:rFonts w:ascii="Times New Roman"/>
          <w:b w:val="false"/>
          <w:i w:val="false"/>
          <w:color w:val="000000"/>
          <w:sz w:val="28"/>
        </w:rPr>
        <w:t xml:space="preserve">
      Аллергология и иммунология (детская), </w:t>
      </w:r>
    </w:p>
    <w:bookmarkEnd w:id="26"/>
    <w:bookmarkStart w:name="z33" w:id="27"/>
    <w:p>
      <w:pPr>
        <w:spacing w:after="0"/>
        <w:ind w:left="0"/>
        <w:jc w:val="both"/>
      </w:pPr>
      <w:r>
        <w:rPr>
          <w:rFonts w:ascii="Times New Roman"/>
          <w:b w:val="false"/>
          <w:i w:val="false"/>
          <w:color w:val="000000"/>
          <w:sz w:val="28"/>
        </w:rPr>
        <w:t>
      Аллергология и иммунология, в том числе детская,</w:t>
      </w:r>
    </w:p>
    <w:bookmarkEnd w:id="27"/>
    <w:bookmarkStart w:name="z34" w:id="28"/>
    <w:p>
      <w:pPr>
        <w:spacing w:after="0"/>
        <w:ind w:left="0"/>
        <w:jc w:val="both"/>
      </w:pPr>
      <w:r>
        <w:rPr>
          <w:rFonts w:ascii="Times New Roman"/>
          <w:b w:val="false"/>
          <w:i w:val="false"/>
          <w:color w:val="000000"/>
          <w:sz w:val="28"/>
        </w:rPr>
        <w:t>
      Аллергология и иммунология взрослая, детская.</w:t>
      </w:r>
    </w:p>
    <w:bookmarkEnd w:id="28"/>
    <w:bookmarkStart w:name="z35" w:id="29"/>
    <w:p>
      <w:pPr>
        <w:spacing w:after="0"/>
        <w:ind w:left="0"/>
        <w:jc w:val="both"/>
      </w:pPr>
      <w:r>
        <w:rPr>
          <w:rFonts w:ascii="Times New Roman"/>
          <w:b w:val="false"/>
          <w:i w:val="false"/>
          <w:color w:val="000000"/>
          <w:sz w:val="28"/>
        </w:rPr>
        <w:t>
      3. Ангиохирургия (взрослая, детская),</w:t>
      </w:r>
    </w:p>
    <w:bookmarkEnd w:id="29"/>
    <w:bookmarkStart w:name="z36" w:id="30"/>
    <w:p>
      <w:pPr>
        <w:spacing w:after="0"/>
        <w:ind w:left="0"/>
        <w:jc w:val="both"/>
      </w:pPr>
      <w:r>
        <w:rPr>
          <w:rFonts w:ascii="Times New Roman"/>
          <w:b w:val="false"/>
          <w:i w:val="false"/>
          <w:color w:val="000000"/>
          <w:sz w:val="28"/>
        </w:rPr>
        <w:t>
      Ангиохирургия взрослая, детская,</w:t>
      </w:r>
    </w:p>
    <w:bookmarkEnd w:id="30"/>
    <w:bookmarkStart w:name="z37" w:id="31"/>
    <w:p>
      <w:pPr>
        <w:spacing w:after="0"/>
        <w:ind w:left="0"/>
        <w:jc w:val="both"/>
      </w:pPr>
      <w:r>
        <w:rPr>
          <w:rFonts w:ascii="Times New Roman"/>
          <w:b w:val="false"/>
          <w:i w:val="false"/>
          <w:color w:val="000000"/>
          <w:sz w:val="28"/>
        </w:rPr>
        <w:t xml:space="preserve">
      Ангиохирургия (рентгенохирургия, интервенционная хирургия) (взрослая), </w:t>
      </w:r>
    </w:p>
    <w:bookmarkEnd w:id="31"/>
    <w:bookmarkStart w:name="z38" w:id="32"/>
    <w:p>
      <w:pPr>
        <w:spacing w:after="0"/>
        <w:ind w:left="0"/>
        <w:jc w:val="both"/>
      </w:pPr>
      <w:r>
        <w:rPr>
          <w:rFonts w:ascii="Times New Roman"/>
          <w:b w:val="false"/>
          <w:i w:val="false"/>
          <w:color w:val="000000"/>
          <w:sz w:val="28"/>
        </w:rPr>
        <w:t>
      Ангиохирургия (рентгенохирургия, интервенционная хирургия) (взрослая, детская),</w:t>
      </w:r>
    </w:p>
    <w:bookmarkEnd w:id="32"/>
    <w:bookmarkStart w:name="z39" w:id="33"/>
    <w:p>
      <w:pPr>
        <w:spacing w:after="0"/>
        <w:ind w:left="0"/>
        <w:jc w:val="both"/>
      </w:pPr>
      <w:r>
        <w:rPr>
          <w:rFonts w:ascii="Times New Roman"/>
          <w:b w:val="false"/>
          <w:i w:val="false"/>
          <w:color w:val="000000"/>
          <w:sz w:val="28"/>
        </w:rPr>
        <w:t xml:space="preserve">
      Ангиохирургия (рентгенохирургия, интервенционная хирургия) (детская), </w:t>
      </w:r>
    </w:p>
    <w:bookmarkEnd w:id="33"/>
    <w:bookmarkStart w:name="z40" w:id="34"/>
    <w:p>
      <w:pPr>
        <w:spacing w:after="0"/>
        <w:ind w:left="0"/>
        <w:jc w:val="both"/>
      </w:pPr>
      <w:r>
        <w:rPr>
          <w:rFonts w:ascii="Times New Roman"/>
          <w:b w:val="false"/>
          <w:i w:val="false"/>
          <w:color w:val="000000"/>
          <w:sz w:val="28"/>
        </w:rPr>
        <w:t>
      Ангиохирургия, в том числе детская.</w:t>
      </w:r>
    </w:p>
    <w:bookmarkEnd w:id="34"/>
    <w:bookmarkStart w:name="z41" w:id="35"/>
    <w:p>
      <w:pPr>
        <w:spacing w:after="0"/>
        <w:ind w:left="0"/>
        <w:jc w:val="both"/>
      </w:pPr>
      <w:r>
        <w:rPr>
          <w:rFonts w:ascii="Times New Roman"/>
          <w:b w:val="false"/>
          <w:i w:val="false"/>
          <w:color w:val="000000"/>
          <w:sz w:val="28"/>
        </w:rPr>
        <w:t>
      4. Анестезиология и реаниматология (взрослая, детская),</w:t>
      </w:r>
    </w:p>
    <w:bookmarkEnd w:id="35"/>
    <w:bookmarkStart w:name="z42" w:id="36"/>
    <w:p>
      <w:pPr>
        <w:spacing w:after="0"/>
        <w:ind w:left="0"/>
        <w:jc w:val="both"/>
      </w:pPr>
      <w:r>
        <w:rPr>
          <w:rFonts w:ascii="Times New Roman"/>
          <w:b w:val="false"/>
          <w:i w:val="false"/>
          <w:color w:val="000000"/>
          <w:sz w:val="28"/>
        </w:rPr>
        <w:t xml:space="preserve">
      Анестезиология и реаниматология (взрослая), </w:t>
      </w:r>
    </w:p>
    <w:bookmarkEnd w:id="36"/>
    <w:bookmarkStart w:name="z43" w:id="37"/>
    <w:p>
      <w:pPr>
        <w:spacing w:after="0"/>
        <w:ind w:left="0"/>
        <w:jc w:val="both"/>
      </w:pPr>
      <w:r>
        <w:rPr>
          <w:rFonts w:ascii="Times New Roman"/>
          <w:b w:val="false"/>
          <w:i w:val="false"/>
          <w:color w:val="000000"/>
          <w:sz w:val="28"/>
        </w:rPr>
        <w:t xml:space="preserve">
      Анестезиология и реаниматология (детская), </w:t>
      </w:r>
    </w:p>
    <w:bookmarkEnd w:id="37"/>
    <w:bookmarkStart w:name="z44" w:id="38"/>
    <w:p>
      <w:pPr>
        <w:spacing w:after="0"/>
        <w:ind w:left="0"/>
        <w:jc w:val="both"/>
      </w:pPr>
      <w:r>
        <w:rPr>
          <w:rFonts w:ascii="Times New Roman"/>
          <w:b w:val="false"/>
          <w:i w:val="false"/>
          <w:color w:val="000000"/>
          <w:sz w:val="28"/>
        </w:rPr>
        <w:t>
      Анестезиология и реаниматология (детская)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38"/>
    <w:bookmarkStart w:name="z45" w:id="39"/>
    <w:p>
      <w:pPr>
        <w:spacing w:after="0"/>
        <w:ind w:left="0"/>
        <w:jc w:val="both"/>
      </w:pPr>
      <w:r>
        <w:rPr>
          <w:rFonts w:ascii="Times New Roman"/>
          <w:b w:val="false"/>
          <w:i w:val="false"/>
          <w:color w:val="000000"/>
          <w:sz w:val="28"/>
        </w:rPr>
        <w:t xml:space="preserve">
      Анестезиология и реаниматология (взрослая)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 </w:t>
      </w:r>
    </w:p>
    <w:bookmarkEnd w:id="39"/>
    <w:bookmarkStart w:name="z46" w:id="40"/>
    <w:p>
      <w:pPr>
        <w:spacing w:after="0"/>
        <w:ind w:left="0"/>
        <w:jc w:val="both"/>
      </w:pPr>
      <w:r>
        <w:rPr>
          <w:rFonts w:ascii="Times New Roman"/>
          <w:b w:val="false"/>
          <w:i w:val="false"/>
          <w:color w:val="000000"/>
          <w:sz w:val="28"/>
        </w:rPr>
        <w:t xml:space="preserve">
      Анестезиология и реаниматология (неонатальная реанимация) (детская), </w:t>
      </w:r>
    </w:p>
    <w:bookmarkEnd w:id="40"/>
    <w:bookmarkStart w:name="z47" w:id="41"/>
    <w:p>
      <w:pPr>
        <w:spacing w:after="0"/>
        <w:ind w:left="0"/>
        <w:jc w:val="both"/>
      </w:pPr>
      <w:r>
        <w:rPr>
          <w:rFonts w:ascii="Times New Roman"/>
          <w:b w:val="false"/>
          <w:i w:val="false"/>
          <w:color w:val="000000"/>
          <w:sz w:val="28"/>
        </w:rPr>
        <w:t xml:space="preserve">
      Анестезиология и реаниматология (перфузиология) (взрослая), </w:t>
      </w:r>
    </w:p>
    <w:bookmarkEnd w:id="41"/>
    <w:bookmarkStart w:name="z48" w:id="42"/>
    <w:p>
      <w:pPr>
        <w:spacing w:after="0"/>
        <w:ind w:left="0"/>
        <w:jc w:val="both"/>
      </w:pPr>
      <w:r>
        <w:rPr>
          <w:rFonts w:ascii="Times New Roman"/>
          <w:b w:val="false"/>
          <w:i w:val="false"/>
          <w:color w:val="000000"/>
          <w:sz w:val="28"/>
        </w:rPr>
        <w:t xml:space="preserve">
      Анестезиология и реаниматология (перфузиология) (детская), </w:t>
      </w:r>
    </w:p>
    <w:bookmarkEnd w:id="42"/>
    <w:bookmarkStart w:name="z49" w:id="43"/>
    <w:p>
      <w:pPr>
        <w:spacing w:after="0"/>
        <w:ind w:left="0"/>
        <w:jc w:val="both"/>
      </w:pPr>
      <w:r>
        <w:rPr>
          <w:rFonts w:ascii="Times New Roman"/>
          <w:b w:val="false"/>
          <w:i w:val="false"/>
          <w:color w:val="000000"/>
          <w:sz w:val="28"/>
        </w:rPr>
        <w:t xml:space="preserve">
      Анестезиология и реаниматология (перфузиология, токсикология) (взрослая), </w:t>
      </w:r>
    </w:p>
    <w:bookmarkEnd w:id="43"/>
    <w:bookmarkStart w:name="z50" w:id="44"/>
    <w:p>
      <w:pPr>
        <w:spacing w:after="0"/>
        <w:ind w:left="0"/>
        <w:jc w:val="both"/>
      </w:pPr>
      <w:r>
        <w:rPr>
          <w:rFonts w:ascii="Times New Roman"/>
          <w:b w:val="false"/>
          <w:i w:val="false"/>
          <w:color w:val="000000"/>
          <w:sz w:val="28"/>
        </w:rPr>
        <w:t xml:space="preserve">
      Анестезиология и реаниматология (перфузиология, токсикология, неонатальная реанимация) (детская), </w:t>
      </w:r>
    </w:p>
    <w:bookmarkEnd w:id="44"/>
    <w:bookmarkStart w:name="z51" w:id="45"/>
    <w:p>
      <w:pPr>
        <w:spacing w:after="0"/>
        <w:ind w:left="0"/>
        <w:jc w:val="both"/>
      </w:pPr>
      <w:r>
        <w:rPr>
          <w:rFonts w:ascii="Times New Roman"/>
          <w:b w:val="false"/>
          <w:i w:val="false"/>
          <w:color w:val="000000"/>
          <w:sz w:val="28"/>
        </w:rPr>
        <w:t xml:space="preserve">
      Анестезиология и реаниматология (токсикология) (взрослая), </w:t>
      </w:r>
    </w:p>
    <w:bookmarkEnd w:id="45"/>
    <w:bookmarkStart w:name="z52" w:id="46"/>
    <w:p>
      <w:pPr>
        <w:spacing w:after="0"/>
        <w:ind w:left="0"/>
        <w:jc w:val="both"/>
      </w:pPr>
      <w:r>
        <w:rPr>
          <w:rFonts w:ascii="Times New Roman"/>
          <w:b w:val="false"/>
          <w:i w:val="false"/>
          <w:color w:val="000000"/>
          <w:sz w:val="28"/>
        </w:rPr>
        <w:t xml:space="preserve">
      Анестезиология и реаниматология (токсикология) (детская), </w:t>
      </w:r>
    </w:p>
    <w:bookmarkEnd w:id="46"/>
    <w:bookmarkStart w:name="z53" w:id="47"/>
    <w:p>
      <w:pPr>
        <w:spacing w:after="0"/>
        <w:ind w:left="0"/>
        <w:jc w:val="both"/>
      </w:pPr>
      <w:r>
        <w:rPr>
          <w:rFonts w:ascii="Times New Roman"/>
          <w:b w:val="false"/>
          <w:i w:val="false"/>
          <w:color w:val="000000"/>
          <w:sz w:val="28"/>
        </w:rPr>
        <w:t>
      Анестезиология и реаниматология, в том числе детская,</w:t>
      </w:r>
    </w:p>
    <w:bookmarkEnd w:id="47"/>
    <w:bookmarkStart w:name="z54" w:id="48"/>
    <w:p>
      <w:pPr>
        <w:spacing w:after="0"/>
        <w:ind w:left="0"/>
        <w:jc w:val="both"/>
      </w:pPr>
      <w:r>
        <w:rPr>
          <w:rFonts w:ascii="Times New Roman"/>
          <w:b w:val="false"/>
          <w:i w:val="false"/>
          <w:color w:val="000000"/>
          <w:sz w:val="28"/>
        </w:rPr>
        <w:t>
      Анестезиология и реаниматология взрослая, детская.</w:t>
      </w:r>
    </w:p>
    <w:bookmarkEnd w:id="48"/>
    <w:bookmarkStart w:name="z55" w:id="49"/>
    <w:p>
      <w:pPr>
        <w:spacing w:after="0"/>
        <w:ind w:left="0"/>
        <w:jc w:val="both"/>
      </w:pPr>
      <w:r>
        <w:rPr>
          <w:rFonts w:ascii="Times New Roman"/>
          <w:b w:val="false"/>
          <w:i w:val="false"/>
          <w:color w:val="000000"/>
          <w:sz w:val="28"/>
        </w:rPr>
        <w:t>
      5. Военная терапия.</w:t>
      </w:r>
    </w:p>
    <w:bookmarkEnd w:id="49"/>
    <w:bookmarkStart w:name="z56" w:id="50"/>
    <w:p>
      <w:pPr>
        <w:spacing w:after="0"/>
        <w:ind w:left="0"/>
        <w:jc w:val="both"/>
      </w:pPr>
      <w:r>
        <w:rPr>
          <w:rFonts w:ascii="Times New Roman"/>
          <w:b w:val="false"/>
          <w:i w:val="false"/>
          <w:color w:val="000000"/>
          <w:sz w:val="28"/>
        </w:rPr>
        <w:t>
      6. Военная хирургия.</w:t>
      </w:r>
    </w:p>
    <w:bookmarkEnd w:id="50"/>
    <w:bookmarkStart w:name="z57" w:id="51"/>
    <w:p>
      <w:pPr>
        <w:spacing w:after="0"/>
        <w:ind w:left="0"/>
        <w:jc w:val="both"/>
      </w:pPr>
      <w:r>
        <w:rPr>
          <w:rFonts w:ascii="Times New Roman"/>
          <w:b w:val="false"/>
          <w:i w:val="false"/>
          <w:color w:val="000000"/>
          <w:sz w:val="28"/>
        </w:rPr>
        <w:t>
      7. Детская хирургия,</w:t>
      </w:r>
    </w:p>
    <w:bookmarkEnd w:id="51"/>
    <w:bookmarkStart w:name="z58" w:id="52"/>
    <w:p>
      <w:pPr>
        <w:spacing w:after="0"/>
        <w:ind w:left="0"/>
        <w:jc w:val="both"/>
      </w:pPr>
      <w:r>
        <w:rPr>
          <w:rFonts w:ascii="Times New Roman"/>
          <w:b w:val="false"/>
          <w:i w:val="false"/>
          <w:color w:val="000000"/>
          <w:sz w:val="28"/>
        </w:rPr>
        <w:t xml:space="preserve">
      Детская хирургия (неонатальная хирургия), </w:t>
      </w:r>
    </w:p>
    <w:bookmarkEnd w:id="52"/>
    <w:bookmarkStart w:name="z59" w:id="53"/>
    <w:p>
      <w:pPr>
        <w:spacing w:after="0"/>
        <w:ind w:left="0"/>
        <w:jc w:val="both"/>
      </w:pPr>
      <w:r>
        <w:rPr>
          <w:rFonts w:ascii="Times New Roman"/>
          <w:b w:val="false"/>
          <w:i w:val="false"/>
          <w:color w:val="000000"/>
          <w:sz w:val="28"/>
        </w:rPr>
        <w:t xml:space="preserve">
      Детская хирургия (комбустиология), </w:t>
      </w:r>
    </w:p>
    <w:bookmarkEnd w:id="53"/>
    <w:bookmarkStart w:name="z60" w:id="54"/>
    <w:p>
      <w:pPr>
        <w:spacing w:after="0"/>
        <w:ind w:left="0"/>
        <w:jc w:val="both"/>
      </w:pPr>
      <w:r>
        <w:rPr>
          <w:rFonts w:ascii="Times New Roman"/>
          <w:b w:val="false"/>
          <w:i w:val="false"/>
          <w:color w:val="000000"/>
          <w:sz w:val="28"/>
        </w:rPr>
        <w:t xml:space="preserve">
      Детская хирургия (колопроктология), </w:t>
      </w:r>
    </w:p>
    <w:bookmarkEnd w:id="54"/>
    <w:bookmarkStart w:name="z61" w:id="55"/>
    <w:p>
      <w:pPr>
        <w:spacing w:after="0"/>
        <w:ind w:left="0"/>
        <w:jc w:val="both"/>
      </w:pPr>
      <w:r>
        <w:rPr>
          <w:rFonts w:ascii="Times New Roman"/>
          <w:b w:val="false"/>
          <w:i w:val="false"/>
          <w:color w:val="000000"/>
          <w:sz w:val="28"/>
        </w:rPr>
        <w:t xml:space="preserve">
      Детская хирургия (абдоминальная хирургия), </w:t>
      </w:r>
    </w:p>
    <w:bookmarkEnd w:id="55"/>
    <w:bookmarkStart w:name="z62" w:id="56"/>
    <w:p>
      <w:pPr>
        <w:spacing w:after="0"/>
        <w:ind w:left="0"/>
        <w:jc w:val="both"/>
      </w:pPr>
      <w:r>
        <w:rPr>
          <w:rFonts w:ascii="Times New Roman"/>
          <w:b w:val="false"/>
          <w:i w:val="false"/>
          <w:color w:val="000000"/>
          <w:sz w:val="28"/>
        </w:rPr>
        <w:t xml:space="preserve">
      Детская хирургия (торакальная хирургия), </w:t>
      </w:r>
    </w:p>
    <w:bookmarkEnd w:id="56"/>
    <w:bookmarkStart w:name="z63" w:id="57"/>
    <w:p>
      <w:pPr>
        <w:spacing w:after="0"/>
        <w:ind w:left="0"/>
        <w:jc w:val="both"/>
      </w:pPr>
      <w:r>
        <w:rPr>
          <w:rFonts w:ascii="Times New Roman"/>
          <w:b w:val="false"/>
          <w:i w:val="false"/>
          <w:color w:val="000000"/>
          <w:sz w:val="28"/>
        </w:rPr>
        <w:t xml:space="preserve">
      Детская хирургия (эндоскопия по профилю основной специальности), </w:t>
      </w:r>
    </w:p>
    <w:bookmarkEnd w:id="57"/>
    <w:bookmarkStart w:name="z64" w:id="58"/>
    <w:p>
      <w:pPr>
        <w:spacing w:after="0"/>
        <w:ind w:left="0"/>
        <w:jc w:val="both"/>
      </w:pPr>
      <w:r>
        <w:rPr>
          <w:rFonts w:ascii="Times New Roman"/>
          <w:b w:val="false"/>
          <w:i w:val="false"/>
          <w:color w:val="000000"/>
          <w:sz w:val="28"/>
        </w:rPr>
        <w:t xml:space="preserve">
      Детская хирургия (ультразвуковая диагностика по профилю основной специальности), </w:t>
      </w:r>
    </w:p>
    <w:bookmarkEnd w:id="58"/>
    <w:bookmarkStart w:name="z65" w:id="59"/>
    <w:p>
      <w:pPr>
        <w:spacing w:after="0"/>
        <w:ind w:left="0"/>
        <w:jc w:val="both"/>
      </w:pPr>
      <w:r>
        <w:rPr>
          <w:rFonts w:ascii="Times New Roman"/>
          <w:b w:val="false"/>
          <w:i w:val="false"/>
          <w:color w:val="000000"/>
          <w:sz w:val="28"/>
        </w:rPr>
        <w:t xml:space="preserve">
      Детская хирургия (комбустиология, колопроктология, абдоминальная хирургия, торакальная хирургия, эндоскопия по профилю основной специальности, ультразвуковая диагностика по профилю основной специальности), </w:t>
      </w:r>
    </w:p>
    <w:bookmarkEnd w:id="59"/>
    <w:bookmarkStart w:name="z66" w:id="60"/>
    <w:p>
      <w:pPr>
        <w:spacing w:after="0"/>
        <w:ind w:left="0"/>
        <w:jc w:val="both"/>
      </w:pPr>
      <w:r>
        <w:rPr>
          <w:rFonts w:ascii="Times New Roman"/>
          <w:b w:val="false"/>
          <w:i w:val="false"/>
          <w:color w:val="000000"/>
          <w:sz w:val="28"/>
        </w:rPr>
        <w:t>
      Детская хирургия (трансплантология по профилю основной специальности).</w:t>
      </w:r>
    </w:p>
    <w:bookmarkEnd w:id="60"/>
    <w:bookmarkStart w:name="z67" w:id="61"/>
    <w:p>
      <w:pPr>
        <w:spacing w:after="0"/>
        <w:ind w:left="0"/>
        <w:jc w:val="both"/>
      </w:pPr>
      <w:r>
        <w:rPr>
          <w:rFonts w:ascii="Times New Roman"/>
          <w:b w:val="false"/>
          <w:i w:val="false"/>
          <w:color w:val="000000"/>
          <w:sz w:val="28"/>
        </w:rPr>
        <w:t>
      8. Гастроэнтерология (взрослая, детская),</w:t>
      </w:r>
    </w:p>
    <w:bookmarkEnd w:id="61"/>
    <w:bookmarkStart w:name="z68" w:id="62"/>
    <w:p>
      <w:pPr>
        <w:spacing w:after="0"/>
        <w:ind w:left="0"/>
        <w:jc w:val="both"/>
      </w:pPr>
      <w:r>
        <w:rPr>
          <w:rFonts w:ascii="Times New Roman"/>
          <w:b w:val="false"/>
          <w:i w:val="false"/>
          <w:color w:val="000000"/>
          <w:sz w:val="28"/>
        </w:rPr>
        <w:t xml:space="preserve">
      Гастроэнтерология взрослая, детская, </w:t>
      </w:r>
    </w:p>
    <w:bookmarkEnd w:id="62"/>
    <w:bookmarkStart w:name="z69" w:id="63"/>
    <w:p>
      <w:pPr>
        <w:spacing w:after="0"/>
        <w:ind w:left="0"/>
        <w:jc w:val="both"/>
      </w:pPr>
      <w:r>
        <w:rPr>
          <w:rFonts w:ascii="Times New Roman"/>
          <w:b w:val="false"/>
          <w:i w:val="false"/>
          <w:color w:val="000000"/>
          <w:sz w:val="28"/>
        </w:rPr>
        <w:t xml:space="preserve">
      Гастроэнтерология (взрослая), </w:t>
      </w:r>
    </w:p>
    <w:bookmarkEnd w:id="63"/>
    <w:bookmarkStart w:name="z70" w:id="64"/>
    <w:p>
      <w:pPr>
        <w:spacing w:after="0"/>
        <w:ind w:left="0"/>
        <w:jc w:val="both"/>
      </w:pPr>
      <w:r>
        <w:rPr>
          <w:rFonts w:ascii="Times New Roman"/>
          <w:b w:val="false"/>
          <w:i w:val="false"/>
          <w:color w:val="000000"/>
          <w:sz w:val="28"/>
        </w:rPr>
        <w:t xml:space="preserve">
      Гастроэнтерология (детская), </w:t>
      </w:r>
    </w:p>
    <w:bookmarkEnd w:id="64"/>
    <w:bookmarkStart w:name="z71" w:id="65"/>
    <w:p>
      <w:pPr>
        <w:spacing w:after="0"/>
        <w:ind w:left="0"/>
        <w:jc w:val="both"/>
      </w:pPr>
      <w:r>
        <w:rPr>
          <w:rFonts w:ascii="Times New Roman"/>
          <w:b w:val="false"/>
          <w:i w:val="false"/>
          <w:color w:val="000000"/>
          <w:sz w:val="28"/>
        </w:rPr>
        <w:t xml:space="preserve">
      Гастроэнтерология (ультразвуковая диагностика по профилю основной специальности) (взрослая), </w:t>
      </w:r>
    </w:p>
    <w:bookmarkEnd w:id="65"/>
    <w:bookmarkStart w:name="z72" w:id="66"/>
    <w:p>
      <w:pPr>
        <w:spacing w:after="0"/>
        <w:ind w:left="0"/>
        <w:jc w:val="both"/>
      </w:pPr>
      <w:r>
        <w:rPr>
          <w:rFonts w:ascii="Times New Roman"/>
          <w:b w:val="false"/>
          <w:i w:val="false"/>
          <w:color w:val="000000"/>
          <w:sz w:val="28"/>
        </w:rPr>
        <w:t>
      Гастроэнтерология (ультразвуковая диагностика по профилю основной специальности) (детская),</w:t>
      </w:r>
    </w:p>
    <w:bookmarkEnd w:id="66"/>
    <w:bookmarkStart w:name="z73" w:id="67"/>
    <w:p>
      <w:pPr>
        <w:spacing w:after="0"/>
        <w:ind w:left="0"/>
        <w:jc w:val="both"/>
      </w:pPr>
      <w:r>
        <w:rPr>
          <w:rFonts w:ascii="Times New Roman"/>
          <w:b w:val="false"/>
          <w:i w:val="false"/>
          <w:color w:val="000000"/>
          <w:sz w:val="28"/>
        </w:rPr>
        <w:t>
      Гастроэнтерология (эндоскопия по профилю основной специальности) (взрослая),</w:t>
      </w:r>
    </w:p>
    <w:bookmarkEnd w:id="67"/>
    <w:bookmarkStart w:name="z74" w:id="68"/>
    <w:p>
      <w:pPr>
        <w:spacing w:after="0"/>
        <w:ind w:left="0"/>
        <w:jc w:val="both"/>
      </w:pPr>
      <w:r>
        <w:rPr>
          <w:rFonts w:ascii="Times New Roman"/>
          <w:b w:val="false"/>
          <w:i w:val="false"/>
          <w:color w:val="000000"/>
          <w:sz w:val="28"/>
        </w:rPr>
        <w:t xml:space="preserve">
      Гастроэнтерология (эндоскопия по профилю основной специальности) (детская), </w:t>
      </w:r>
    </w:p>
    <w:bookmarkEnd w:id="68"/>
    <w:bookmarkStart w:name="z75" w:id="69"/>
    <w:p>
      <w:pPr>
        <w:spacing w:after="0"/>
        <w:ind w:left="0"/>
        <w:jc w:val="both"/>
      </w:pPr>
      <w:r>
        <w:rPr>
          <w:rFonts w:ascii="Times New Roman"/>
          <w:b w:val="false"/>
          <w:i w:val="false"/>
          <w:color w:val="000000"/>
          <w:sz w:val="28"/>
        </w:rPr>
        <w:t>
      Гастроэнтерология (эндоскопия по профилю основной специальности, ультразвуковая диагностика по профилю основной специальности) (взрослая),</w:t>
      </w:r>
    </w:p>
    <w:bookmarkEnd w:id="69"/>
    <w:bookmarkStart w:name="z76" w:id="70"/>
    <w:p>
      <w:pPr>
        <w:spacing w:after="0"/>
        <w:ind w:left="0"/>
        <w:jc w:val="both"/>
      </w:pPr>
      <w:r>
        <w:rPr>
          <w:rFonts w:ascii="Times New Roman"/>
          <w:b w:val="false"/>
          <w:i w:val="false"/>
          <w:color w:val="000000"/>
          <w:sz w:val="28"/>
        </w:rPr>
        <w:t>
      Гастроэнтерология (эндоскопия по профилю основной специальности, ультразвуковая диагностика по профилю основной специальности) (детская),</w:t>
      </w:r>
    </w:p>
    <w:bookmarkEnd w:id="70"/>
    <w:bookmarkStart w:name="z77" w:id="71"/>
    <w:p>
      <w:pPr>
        <w:spacing w:after="0"/>
        <w:ind w:left="0"/>
        <w:jc w:val="both"/>
      </w:pPr>
      <w:r>
        <w:rPr>
          <w:rFonts w:ascii="Times New Roman"/>
          <w:b w:val="false"/>
          <w:i w:val="false"/>
          <w:color w:val="000000"/>
          <w:sz w:val="28"/>
        </w:rPr>
        <w:t>
      Гастроэнтерология, в том числе детская.</w:t>
      </w:r>
    </w:p>
    <w:bookmarkEnd w:id="71"/>
    <w:bookmarkStart w:name="z78" w:id="72"/>
    <w:p>
      <w:pPr>
        <w:spacing w:after="0"/>
        <w:ind w:left="0"/>
        <w:jc w:val="both"/>
      </w:pPr>
      <w:r>
        <w:rPr>
          <w:rFonts w:ascii="Times New Roman"/>
          <w:b w:val="false"/>
          <w:i w:val="false"/>
          <w:color w:val="000000"/>
          <w:sz w:val="28"/>
        </w:rPr>
        <w:t>
      9. Гематология (взрослая).</w:t>
      </w:r>
    </w:p>
    <w:bookmarkEnd w:id="72"/>
    <w:bookmarkStart w:name="z79" w:id="73"/>
    <w:p>
      <w:pPr>
        <w:spacing w:after="0"/>
        <w:ind w:left="0"/>
        <w:jc w:val="both"/>
      </w:pPr>
      <w:r>
        <w:rPr>
          <w:rFonts w:ascii="Times New Roman"/>
          <w:b w:val="false"/>
          <w:i w:val="false"/>
          <w:color w:val="000000"/>
          <w:sz w:val="28"/>
        </w:rPr>
        <w:t>
      10. Дерматовенерология (дерматокосметология) (взрослая, детская),</w:t>
      </w:r>
    </w:p>
    <w:bookmarkEnd w:id="73"/>
    <w:bookmarkStart w:name="z80" w:id="74"/>
    <w:p>
      <w:pPr>
        <w:spacing w:after="0"/>
        <w:ind w:left="0"/>
        <w:jc w:val="both"/>
      </w:pPr>
      <w:r>
        <w:rPr>
          <w:rFonts w:ascii="Times New Roman"/>
          <w:b w:val="false"/>
          <w:i w:val="false"/>
          <w:color w:val="000000"/>
          <w:sz w:val="28"/>
        </w:rPr>
        <w:t>
      Дерматовенерология взрослая, детская,</w:t>
      </w:r>
    </w:p>
    <w:bookmarkEnd w:id="74"/>
    <w:bookmarkStart w:name="z81" w:id="75"/>
    <w:p>
      <w:pPr>
        <w:spacing w:after="0"/>
        <w:ind w:left="0"/>
        <w:jc w:val="both"/>
      </w:pPr>
      <w:r>
        <w:rPr>
          <w:rFonts w:ascii="Times New Roman"/>
          <w:b w:val="false"/>
          <w:i w:val="false"/>
          <w:color w:val="000000"/>
          <w:sz w:val="28"/>
        </w:rPr>
        <w:t>
      Дерматовенерология (дерматокосметология) (взрослая),</w:t>
      </w:r>
    </w:p>
    <w:bookmarkEnd w:id="75"/>
    <w:bookmarkStart w:name="z82" w:id="76"/>
    <w:p>
      <w:pPr>
        <w:spacing w:after="0"/>
        <w:ind w:left="0"/>
        <w:jc w:val="both"/>
      </w:pPr>
      <w:r>
        <w:rPr>
          <w:rFonts w:ascii="Times New Roman"/>
          <w:b w:val="false"/>
          <w:i w:val="false"/>
          <w:color w:val="000000"/>
          <w:sz w:val="28"/>
        </w:rPr>
        <w:t>
      Дерматовенерология (дерматокосметология) (детская),</w:t>
      </w:r>
    </w:p>
    <w:bookmarkEnd w:id="76"/>
    <w:bookmarkStart w:name="z83" w:id="77"/>
    <w:p>
      <w:pPr>
        <w:spacing w:after="0"/>
        <w:ind w:left="0"/>
        <w:jc w:val="both"/>
      </w:pPr>
      <w:r>
        <w:rPr>
          <w:rFonts w:ascii="Times New Roman"/>
          <w:b w:val="false"/>
          <w:i w:val="false"/>
          <w:color w:val="000000"/>
          <w:sz w:val="28"/>
        </w:rPr>
        <w:t>
      Дерматовенерология, в том числе детская.</w:t>
      </w:r>
    </w:p>
    <w:bookmarkEnd w:id="77"/>
    <w:bookmarkStart w:name="z84" w:id="78"/>
    <w:p>
      <w:pPr>
        <w:spacing w:after="0"/>
        <w:ind w:left="0"/>
        <w:jc w:val="both"/>
      </w:pPr>
      <w:r>
        <w:rPr>
          <w:rFonts w:ascii="Times New Roman"/>
          <w:b w:val="false"/>
          <w:i w:val="false"/>
          <w:color w:val="000000"/>
          <w:sz w:val="28"/>
        </w:rPr>
        <w:t>
      11. Традиционная терапия (рефлексотерапия, мануальная терапия, су-джок терапия, гомеопатия, гирудотерапия, фитотерапия),</w:t>
      </w:r>
    </w:p>
    <w:bookmarkEnd w:id="78"/>
    <w:bookmarkStart w:name="z85" w:id="79"/>
    <w:p>
      <w:pPr>
        <w:spacing w:after="0"/>
        <w:ind w:left="0"/>
        <w:jc w:val="both"/>
      </w:pPr>
      <w:r>
        <w:rPr>
          <w:rFonts w:ascii="Times New Roman"/>
          <w:b w:val="false"/>
          <w:i w:val="false"/>
          <w:color w:val="000000"/>
          <w:sz w:val="28"/>
        </w:rPr>
        <w:t>
      Традиционная медицина.</w:t>
      </w:r>
    </w:p>
    <w:bookmarkEnd w:id="79"/>
    <w:bookmarkStart w:name="z86" w:id="80"/>
    <w:p>
      <w:pPr>
        <w:spacing w:after="0"/>
        <w:ind w:left="0"/>
        <w:jc w:val="both"/>
      </w:pPr>
      <w:r>
        <w:rPr>
          <w:rFonts w:ascii="Times New Roman"/>
          <w:b w:val="false"/>
          <w:i w:val="false"/>
          <w:color w:val="000000"/>
          <w:sz w:val="28"/>
        </w:rPr>
        <w:t>
      12. Медицина труда (профессиональная патология).</w:t>
      </w:r>
    </w:p>
    <w:bookmarkEnd w:id="80"/>
    <w:bookmarkStart w:name="z87" w:id="81"/>
    <w:p>
      <w:pPr>
        <w:spacing w:after="0"/>
        <w:ind w:left="0"/>
        <w:jc w:val="both"/>
      </w:pPr>
      <w:r>
        <w:rPr>
          <w:rFonts w:ascii="Times New Roman"/>
          <w:b w:val="false"/>
          <w:i w:val="false"/>
          <w:color w:val="000000"/>
          <w:sz w:val="28"/>
        </w:rPr>
        <w:t>
      13. Общая врачебная практика,</w:t>
      </w:r>
    </w:p>
    <w:bookmarkEnd w:id="81"/>
    <w:bookmarkStart w:name="z88" w:id="82"/>
    <w:p>
      <w:pPr>
        <w:spacing w:after="0"/>
        <w:ind w:left="0"/>
        <w:jc w:val="both"/>
      </w:pPr>
      <w:r>
        <w:rPr>
          <w:rFonts w:ascii="Times New Roman"/>
          <w:b w:val="false"/>
          <w:i w:val="false"/>
          <w:color w:val="000000"/>
          <w:sz w:val="28"/>
        </w:rPr>
        <w:t xml:space="preserve">
      Общая врачебная практика (семейная медицина). </w:t>
      </w:r>
    </w:p>
    <w:bookmarkEnd w:id="82"/>
    <w:bookmarkStart w:name="z89" w:id="83"/>
    <w:p>
      <w:pPr>
        <w:spacing w:after="0"/>
        <w:ind w:left="0"/>
        <w:jc w:val="both"/>
      </w:pPr>
      <w:r>
        <w:rPr>
          <w:rFonts w:ascii="Times New Roman"/>
          <w:b w:val="false"/>
          <w:i w:val="false"/>
          <w:color w:val="000000"/>
          <w:sz w:val="28"/>
        </w:rPr>
        <w:t>
      14. Общая хирургия,</w:t>
      </w:r>
    </w:p>
    <w:bookmarkEnd w:id="83"/>
    <w:bookmarkStart w:name="z90" w:id="84"/>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84"/>
    <w:bookmarkStart w:name="z91" w:id="85"/>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w:t>
      </w:r>
    </w:p>
    <w:bookmarkEnd w:id="85"/>
    <w:bookmarkStart w:name="z92" w:id="86"/>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 эндоскопия по профилю основной специальности),</w:t>
      </w:r>
    </w:p>
    <w:bookmarkEnd w:id="86"/>
    <w:bookmarkStart w:name="z93" w:id="87"/>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 онкологическая хирургия),</w:t>
      </w:r>
    </w:p>
    <w:bookmarkEnd w:id="87"/>
    <w:bookmarkStart w:name="z94" w:id="88"/>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w:t>
      </w:r>
    </w:p>
    <w:bookmarkEnd w:id="88"/>
    <w:bookmarkStart w:name="z95" w:id="89"/>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w:t>
      </w:r>
    </w:p>
    <w:bookmarkEnd w:id="89"/>
    <w:bookmarkStart w:name="z96" w:id="90"/>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 онкологическая хирургия, эндоскопия по профилю основной специальности),</w:t>
      </w:r>
    </w:p>
    <w:bookmarkEnd w:id="90"/>
    <w:bookmarkStart w:name="z97" w:id="91"/>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 ультразвуковая диагностика по профилю основной специальности),</w:t>
      </w:r>
    </w:p>
    <w:bookmarkEnd w:id="91"/>
    <w:bookmarkStart w:name="z98" w:id="92"/>
    <w:p>
      <w:pPr>
        <w:spacing w:after="0"/>
        <w:ind w:left="0"/>
        <w:jc w:val="both"/>
      </w:pPr>
      <w:r>
        <w:rPr>
          <w:rFonts w:ascii="Times New Roman"/>
          <w:b w:val="false"/>
          <w:i w:val="false"/>
          <w:color w:val="000000"/>
          <w:sz w:val="28"/>
        </w:rPr>
        <w:t>
      Общая хирургия (торакальная хирургия, абдоминальная хирургия, трансплантология, колопроктология, ультразвуковая диагностика по профилю основной специальности, эндоскопия по профилю основной специальности).</w:t>
      </w:r>
    </w:p>
    <w:bookmarkEnd w:id="92"/>
    <w:bookmarkStart w:name="z99" w:id="93"/>
    <w:p>
      <w:pPr>
        <w:spacing w:after="0"/>
        <w:ind w:left="0"/>
        <w:jc w:val="both"/>
      </w:pPr>
      <w:r>
        <w:rPr>
          <w:rFonts w:ascii="Times New Roman"/>
          <w:b w:val="false"/>
          <w:i w:val="false"/>
          <w:color w:val="000000"/>
          <w:sz w:val="28"/>
        </w:rPr>
        <w:t>
      15. Челюстно-лицевая хирургия (взрослая, детская),</w:t>
      </w:r>
    </w:p>
    <w:bookmarkEnd w:id="93"/>
    <w:bookmarkStart w:name="z100" w:id="94"/>
    <w:p>
      <w:pPr>
        <w:spacing w:after="0"/>
        <w:ind w:left="0"/>
        <w:jc w:val="both"/>
      </w:pPr>
      <w:r>
        <w:rPr>
          <w:rFonts w:ascii="Times New Roman"/>
          <w:b w:val="false"/>
          <w:i w:val="false"/>
          <w:color w:val="000000"/>
          <w:sz w:val="28"/>
        </w:rPr>
        <w:t>
      Челюстно-лицевая хирургия взрослая, детская,</w:t>
      </w:r>
    </w:p>
    <w:bookmarkEnd w:id="94"/>
    <w:bookmarkStart w:name="z101" w:id="95"/>
    <w:p>
      <w:pPr>
        <w:spacing w:after="0"/>
        <w:ind w:left="0"/>
        <w:jc w:val="both"/>
      </w:pPr>
      <w:r>
        <w:rPr>
          <w:rFonts w:ascii="Times New Roman"/>
          <w:b w:val="false"/>
          <w:i w:val="false"/>
          <w:color w:val="000000"/>
          <w:sz w:val="28"/>
        </w:rPr>
        <w:t>
      Челюстно-лицевая хирургия (взрослая),</w:t>
      </w:r>
    </w:p>
    <w:bookmarkEnd w:id="95"/>
    <w:bookmarkStart w:name="z102" w:id="96"/>
    <w:p>
      <w:pPr>
        <w:spacing w:after="0"/>
        <w:ind w:left="0"/>
        <w:jc w:val="both"/>
      </w:pPr>
      <w:r>
        <w:rPr>
          <w:rFonts w:ascii="Times New Roman"/>
          <w:b w:val="false"/>
          <w:i w:val="false"/>
          <w:color w:val="000000"/>
          <w:sz w:val="28"/>
        </w:rPr>
        <w:t>
      Челюстно-лицевая хирургия (детская),</w:t>
      </w:r>
    </w:p>
    <w:bookmarkEnd w:id="96"/>
    <w:bookmarkStart w:name="z103" w:id="97"/>
    <w:p>
      <w:pPr>
        <w:spacing w:after="0"/>
        <w:ind w:left="0"/>
        <w:jc w:val="both"/>
      </w:pPr>
      <w:r>
        <w:rPr>
          <w:rFonts w:ascii="Times New Roman"/>
          <w:b w:val="false"/>
          <w:i w:val="false"/>
          <w:color w:val="000000"/>
          <w:sz w:val="28"/>
        </w:rPr>
        <w:t>
      Челюстно-лицевая хирургия, в том числе детская.</w:t>
      </w:r>
    </w:p>
    <w:bookmarkEnd w:id="97"/>
    <w:bookmarkStart w:name="z104" w:id="98"/>
    <w:p>
      <w:pPr>
        <w:spacing w:after="0"/>
        <w:ind w:left="0"/>
        <w:jc w:val="both"/>
      </w:pPr>
      <w:r>
        <w:rPr>
          <w:rFonts w:ascii="Times New Roman"/>
          <w:b w:val="false"/>
          <w:i w:val="false"/>
          <w:color w:val="000000"/>
          <w:sz w:val="28"/>
        </w:rPr>
        <w:t>
      16. Инфекционные болезни (взрослые, детские),</w:t>
      </w:r>
    </w:p>
    <w:bookmarkEnd w:id="98"/>
    <w:bookmarkStart w:name="z105" w:id="99"/>
    <w:p>
      <w:pPr>
        <w:spacing w:after="0"/>
        <w:ind w:left="0"/>
        <w:jc w:val="both"/>
      </w:pPr>
      <w:r>
        <w:rPr>
          <w:rFonts w:ascii="Times New Roman"/>
          <w:b w:val="false"/>
          <w:i w:val="false"/>
          <w:color w:val="000000"/>
          <w:sz w:val="28"/>
        </w:rPr>
        <w:t>
      Инфекционные болезни взрослые, детские,</w:t>
      </w:r>
    </w:p>
    <w:bookmarkEnd w:id="99"/>
    <w:bookmarkStart w:name="z106" w:id="100"/>
    <w:p>
      <w:pPr>
        <w:spacing w:after="0"/>
        <w:ind w:left="0"/>
        <w:jc w:val="both"/>
      </w:pPr>
      <w:r>
        <w:rPr>
          <w:rFonts w:ascii="Times New Roman"/>
          <w:b w:val="false"/>
          <w:i w:val="false"/>
          <w:color w:val="000000"/>
          <w:sz w:val="28"/>
        </w:rPr>
        <w:t>
      Инфекционные болезни (взрослые),</w:t>
      </w:r>
    </w:p>
    <w:bookmarkEnd w:id="100"/>
    <w:bookmarkStart w:name="z107" w:id="101"/>
    <w:p>
      <w:pPr>
        <w:spacing w:after="0"/>
        <w:ind w:left="0"/>
        <w:jc w:val="both"/>
      </w:pPr>
      <w:r>
        <w:rPr>
          <w:rFonts w:ascii="Times New Roman"/>
          <w:b w:val="false"/>
          <w:i w:val="false"/>
          <w:color w:val="000000"/>
          <w:sz w:val="28"/>
        </w:rPr>
        <w:t>
      Инфекционные болезни (детские),</w:t>
      </w:r>
    </w:p>
    <w:bookmarkEnd w:id="101"/>
    <w:bookmarkStart w:name="z108" w:id="102"/>
    <w:p>
      <w:pPr>
        <w:spacing w:after="0"/>
        <w:ind w:left="0"/>
        <w:jc w:val="both"/>
      </w:pPr>
      <w:r>
        <w:rPr>
          <w:rFonts w:ascii="Times New Roman"/>
          <w:b w:val="false"/>
          <w:i w:val="false"/>
          <w:color w:val="000000"/>
          <w:sz w:val="28"/>
        </w:rPr>
        <w:t>
      Инфекционные болезни, в том числе детские.</w:t>
      </w:r>
    </w:p>
    <w:bookmarkEnd w:id="102"/>
    <w:bookmarkStart w:name="z109" w:id="103"/>
    <w:p>
      <w:pPr>
        <w:spacing w:after="0"/>
        <w:ind w:left="0"/>
        <w:jc w:val="both"/>
      </w:pPr>
      <w:r>
        <w:rPr>
          <w:rFonts w:ascii="Times New Roman"/>
          <w:b w:val="false"/>
          <w:i w:val="false"/>
          <w:color w:val="000000"/>
          <w:sz w:val="28"/>
        </w:rPr>
        <w:t>
      17. Неотложная медицина (взрослая, детская),</w:t>
      </w:r>
    </w:p>
    <w:bookmarkEnd w:id="103"/>
    <w:bookmarkStart w:name="z110" w:id="104"/>
    <w:p>
      <w:pPr>
        <w:spacing w:after="0"/>
        <w:ind w:left="0"/>
        <w:jc w:val="both"/>
      </w:pPr>
      <w:r>
        <w:rPr>
          <w:rFonts w:ascii="Times New Roman"/>
          <w:b w:val="false"/>
          <w:i w:val="false"/>
          <w:color w:val="000000"/>
          <w:sz w:val="28"/>
        </w:rPr>
        <w:t>
      Неотложная медицина взрослая, детская,</w:t>
      </w:r>
    </w:p>
    <w:bookmarkEnd w:id="104"/>
    <w:bookmarkStart w:name="z111" w:id="105"/>
    <w:p>
      <w:pPr>
        <w:spacing w:after="0"/>
        <w:ind w:left="0"/>
        <w:jc w:val="both"/>
      </w:pPr>
      <w:r>
        <w:rPr>
          <w:rFonts w:ascii="Times New Roman"/>
          <w:b w:val="false"/>
          <w:i w:val="false"/>
          <w:color w:val="000000"/>
          <w:sz w:val="28"/>
        </w:rPr>
        <w:t>
      Скорая и неотложная медицинская помощь.</w:t>
      </w:r>
    </w:p>
    <w:bookmarkEnd w:id="105"/>
    <w:bookmarkStart w:name="z112" w:id="106"/>
    <w:p>
      <w:pPr>
        <w:spacing w:after="0"/>
        <w:ind w:left="0"/>
        <w:jc w:val="both"/>
      </w:pPr>
      <w:r>
        <w:rPr>
          <w:rFonts w:ascii="Times New Roman"/>
          <w:b w:val="false"/>
          <w:i w:val="false"/>
          <w:color w:val="000000"/>
          <w:sz w:val="28"/>
        </w:rPr>
        <w:t>
      18. Кардиология (взрослая, детская),</w:t>
      </w:r>
    </w:p>
    <w:bookmarkEnd w:id="106"/>
    <w:bookmarkStart w:name="z113" w:id="107"/>
    <w:p>
      <w:pPr>
        <w:spacing w:after="0"/>
        <w:ind w:left="0"/>
        <w:jc w:val="both"/>
      </w:pPr>
      <w:r>
        <w:rPr>
          <w:rFonts w:ascii="Times New Roman"/>
          <w:b w:val="false"/>
          <w:i w:val="false"/>
          <w:color w:val="000000"/>
          <w:sz w:val="28"/>
        </w:rPr>
        <w:t>
      Кардиология взрослая, детская,</w:t>
      </w:r>
    </w:p>
    <w:bookmarkEnd w:id="107"/>
    <w:bookmarkStart w:name="z114" w:id="108"/>
    <w:p>
      <w:pPr>
        <w:spacing w:after="0"/>
        <w:ind w:left="0"/>
        <w:jc w:val="both"/>
      </w:pPr>
      <w:r>
        <w:rPr>
          <w:rFonts w:ascii="Times New Roman"/>
          <w:b w:val="false"/>
          <w:i w:val="false"/>
          <w:color w:val="000000"/>
          <w:sz w:val="28"/>
        </w:rPr>
        <w:t xml:space="preserve">
      Кардиология (взрослая), </w:t>
      </w:r>
    </w:p>
    <w:bookmarkEnd w:id="108"/>
    <w:bookmarkStart w:name="z115" w:id="109"/>
    <w:p>
      <w:pPr>
        <w:spacing w:after="0"/>
        <w:ind w:left="0"/>
        <w:jc w:val="both"/>
      </w:pPr>
      <w:r>
        <w:rPr>
          <w:rFonts w:ascii="Times New Roman"/>
          <w:b w:val="false"/>
          <w:i w:val="false"/>
          <w:color w:val="000000"/>
          <w:sz w:val="28"/>
        </w:rPr>
        <w:t xml:space="preserve">
      Кардиология взрослая, </w:t>
      </w:r>
    </w:p>
    <w:bookmarkEnd w:id="109"/>
    <w:bookmarkStart w:name="z116" w:id="110"/>
    <w:p>
      <w:pPr>
        <w:spacing w:after="0"/>
        <w:ind w:left="0"/>
        <w:jc w:val="both"/>
      </w:pPr>
      <w:r>
        <w:rPr>
          <w:rFonts w:ascii="Times New Roman"/>
          <w:b w:val="false"/>
          <w:i w:val="false"/>
          <w:color w:val="000000"/>
          <w:sz w:val="28"/>
        </w:rPr>
        <w:t>
      Кардиология (детская),</w:t>
      </w:r>
    </w:p>
    <w:bookmarkEnd w:id="110"/>
    <w:bookmarkStart w:name="z117" w:id="111"/>
    <w:p>
      <w:pPr>
        <w:spacing w:after="0"/>
        <w:ind w:left="0"/>
        <w:jc w:val="both"/>
      </w:pPr>
      <w:r>
        <w:rPr>
          <w:rFonts w:ascii="Times New Roman"/>
          <w:b w:val="false"/>
          <w:i w:val="false"/>
          <w:color w:val="000000"/>
          <w:sz w:val="28"/>
        </w:rPr>
        <w:t>
      Кардиология (интервенционная кардиология) (взрослая),</w:t>
      </w:r>
    </w:p>
    <w:bookmarkEnd w:id="111"/>
    <w:bookmarkStart w:name="z118" w:id="112"/>
    <w:p>
      <w:pPr>
        <w:spacing w:after="0"/>
        <w:ind w:left="0"/>
        <w:jc w:val="both"/>
      </w:pPr>
      <w:r>
        <w:rPr>
          <w:rFonts w:ascii="Times New Roman"/>
          <w:b w:val="false"/>
          <w:i w:val="false"/>
          <w:color w:val="000000"/>
          <w:sz w:val="28"/>
        </w:rPr>
        <w:t>
      Кардиология (интервенционная кардиология) (детская),</w:t>
      </w:r>
    </w:p>
    <w:bookmarkEnd w:id="112"/>
    <w:bookmarkStart w:name="z119" w:id="113"/>
    <w:p>
      <w:pPr>
        <w:spacing w:after="0"/>
        <w:ind w:left="0"/>
        <w:jc w:val="both"/>
      </w:pPr>
      <w:r>
        <w:rPr>
          <w:rFonts w:ascii="Times New Roman"/>
          <w:b w:val="false"/>
          <w:i w:val="false"/>
          <w:color w:val="000000"/>
          <w:sz w:val="28"/>
        </w:rPr>
        <w:t>
      Кардиология (интервенционная кардиология, интервенционная аритмология) (взрослая),</w:t>
      </w:r>
    </w:p>
    <w:bookmarkEnd w:id="113"/>
    <w:bookmarkStart w:name="z120" w:id="114"/>
    <w:p>
      <w:pPr>
        <w:spacing w:after="0"/>
        <w:ind w:left="0"/>
        <w:jc w:val="both"/>
      </w:pPr>
      <w:r>
        <w:rPr>
          <w:rFonts w:ascii="Times New Roman"/>
          <w:b w:val="false"/>
          <w:i w:val="false"/>
          <w:color w:val="000000"/>
          <w:sz w:val="28"/>
        </w:rPr>
        <w:t>
      Кардиология (интервенционная кардиология, интервенционная аритмология) (детская),</w:t>
      </w:r>
    </w:p>
    <w:bookmarkEnd w:id="114"/>
    <w:bookmarkStart w:name="z121" w:id="115"/>
    <w:p>
      <w:pPr>
        <w:spacing w:after="0"/>
        <w:ind w:left="0"/>
        <w:jc w:val="both"/>
      </w:pPr>
      <w:r>
        <w:rPr>
          <w:rFonts w:ascii="Times New Roman"/>
          <w:b w:val="false"/>
          <w:i w:val="false"/>
          <w:color w:val="000000"/>
          <w:sz w:val="28"/>
        </w:rPr>
        <w:t>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(взрослая),</w:t>
      </w:r>
    </w:p>
    <w:bookmarkEnd w:id="115"/>
    <w:bookmarkStart w:name="z122" w:id="116"/>
    <w:p>
      <w:pPr>
        <w:spacing w:after="0"/>
        <w:ind w:left="0"/>
        <w:jc w:val="both"/>
      </w:pPr>
      <w:r>
        <w:rPr>
          <w:rFonts w:ascii="Times New Roman"/>
          <w:b w:val="false"/>
          <w:i w:val="false"/>
          <w:color w:val="000000"/>
          <w:sz w:val="28"/>
        </w:rPr>
        <w:t>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(детская),</w:t>
      </w:r>
    </w:p>
    <w:bookmarkEnd w:id="116"/>
    <w:bookmarkStart w:name="z123" w:id="117"/>
    <w:p>
      <w:pPr>
        <w:spacing w:after="0"/>
        <w:ind w:left="0"/>
        <w:jc w:val="both"/>
      </w:pPr>
      <w:r>
        <w:rPr>
          <w:rFonts w:ascii="Times New Roman"/>
          <w:b w:val="false"/>
          <w:i w:val="false"/>
          <w:color w:val="000000"/>
          <w:sz w:val="28"/>
        </w:rPr>
        <w:t>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(взрослая),</w:t>
      </w:r>
    </w:p>
    <w:bookmarkEnd w:id="117"/>
    <w:bookmarkStart w:name="z124" w:id="118"/>
    <w:p>
      <w:pPr>
        <w:spacing w:after="0"/>
        <w:ind w:left="0"/>
        <w:jc w:val="both"/>
      </w:pPr>
      <w:r>
        <w:rPr>
          <w:rFonts w:ascii="Times New Roman"/>
          <w:b w:val="false"/>
          <w:i w:val="false"/>
          <w:color w:val="000000"/>
          <w:sz w:val="28"/>
        </w:rPr>
        <w:t>
      Кардиология (ультразвуковая диагностика по профилю основной специальности, функциональная диагностика по профилю основной специальности, интервенционная кардиология, интервенционная аритмология) (детская),</w:t>
      </w:r>
    </w:p>
    <w:bookmarkEnd w:id="118"/>
    <w:bookmarkStart w:name="z125" w:id="119"/>
    <w:p>
      <w:pPr>
        <w:spacing w:after="0"/>
        <w:ind w:left="0"/>
        <w:jc w:val="both"/>
      </w:pPr>
      <w:r>
        <w:rPr>
          <w:rFonts w:ascii="Times New Roman"/>
          <w:b w:val="false"/>
          <w:i w:val="false"/>
          <w:color w:val="000000"/>
          <w:sz w:val="28"/>
        </w:rPr>
        <w:t>
      Кардиология (функциональная диагностика по профилю основной специальности, интервенционная кардиология) (взрослая),</w:t>
      </w:r>
    </w:p>
    <w:bookmarkEnd w:id="119"/>
    <w:bookmarkStart w:name="z126" w:id="120"/>
    <w:p>
      <w:pPr>
        <w:spacing w:after="0"/>
        <w:ind w:left="0"/>
        <w:jc w:val="both"/>
      </w:pPr>
      <w:r>
        <w:rPr>
          <w:rFonts w:ascii="Times New Roman"/>
          <w:b w:val="false"/>
          <w:i w:val="false"/>
          <w:color w:val="000000"/>
          <w:sz w:val="28"/>
        </w:rPr>
        <w:t>
      Кардиология (функциональная диагностика по профилю основной специальности, интервенционная кардиология) (детская),</w:t>
      </w:r>
    </w:p>
    <w:bookmarkEnd w:id="120"/>
    <w:bookmarkStart w:name="z127" w:id="121"/>
    <w:p>
      <w:pPr>
        <w:spacing w:after="0"/>
        <w:ind w:left="0"/>
        <w:jc w:val="both"/>
      </w:pPr>
      <w:r>
        <w:rPr>
          <w:rFonts w:ascii="Times New Roman"/>
          <w:b w:val="false"/>
          <w:i w:val="false"/>
          <w:color w:val="000000"/>
          <w:sz w:val="28"/>
        </w:rPr>
        <w:t>
      Кардиология, в том числе детская.</w:t>
      </w:r>
    </w:p>
    <w:bookmarkEnd w:id="121"/>
    <w:bookmarkStart w:name="z128" w:id="122"/>
    <w:p>
      <w:pPr>
        <w:spacing w:after="0"/>
        <w:ind w:left="0"/>
        <w:jc w:val="both"/>
      </w:pPr>
      <w:r>
        <w:rPr>
          <w:rFonts w:ascii="Times New Roman"/>
          <w:b w:val="false"/>
          <w:i w:val="false"/>
          <w:color w:val="000000"/>
          <w:sz w:val="28"/>
        </w:rPr>
        <w:t>
      19. Кардиохирургия (взрослая, детская),</w:t>
      </w:r>
    </w:p>
    <w:bookmarkEnd w:id="122"/>
    <w:bookmarkStart w:name="z129" w:id="123"/>
    <w:p>
      <w:pPr>
        <w:spacing w:after="0"/>
        <w:ind w:left="0"/>
        <w:jc w:val="both"/>
      </w:pPr>
      <w:r>
        <w:rPr>
          <w:rFonts w:ascii="Times New Roman"/>
          <w:b w:val="false"/>
          <w:i w:val="false"/>
          <w:color w:val="000000"/>
          <w:sz w:val="28"/>
        </w:rPr>
        <w:t>
      Кардиохирургия взрослая, детская,</w:t>
      </w:r>
    </w:p>
    <w:bookmarkEnd w:id="123"/>
    <w:bookmarkStart w:name="z130" w:id="124"/>
    <w:p>
      <w:pPr>
        <w:spacing w:after="0"/>
        <w:ind w:left="0"/>
        <w:jc w:val="both"/>
      </w:pPr>
      <w:r>
        <w:rPr>
          <w:rFonts w:ascii="Times New Roman"/>
          <w:b w:val="false"/>
          <w:i w:val="false"/>
          <w:color w:val="000000"/>
          <w:sz w:val="28"/>
        </w:rPr>
        <w:t>
      Кардиохирургия (взрослая),</w:t>
      </w:r>
    </w:p>
    <w:bookmarkEnd w:id="124"/>
    <w:bookmarkStart w:name="z131" w:id="125"/>
    <w:p>
      <w:pPr>
        <w:spacing w:after="0"/>
        <w:ind w:left="0"/>
        <w:jc w:val="both"/>
      </w:pPr>
      <w:r>
        <w:rPr>
          <w:rFonts w:ascii="Times New Roman"/>
          <w:b w:val="false"/>
          <w:i w:val="false"/>
          <w:color w:val="000000"/>
          <w:sz w:val="28"/>
        </w:rPr>
        <w:t>
      Кардиохирургия (детская),</w:t>
      </w:r>
    </w:p>
    <w:bookmarkEnd w:id="125"/>
    <w:bookmarkStart w:name="z132" w:id="126"/>
    <w:p>
      <w:pPr>
        <w:spacing w:after="0"/>
        <w:ind w:left="0"/>
        <w:jc w:val="both"/>
      </w:pPr>
      <w:r>
        <w:rPr>
          <w:rFonts w:ascii="Times New Roman"/>
          <w:b w:val="false"/>
          <w:i w:val="false"/>
          <w:color w:val="000000"/>
          <w:sz w:val="28"/>
        </w:rPr>
        <w:t>
      Кардиохирургия, в том числе детская.</w:t>
      </w:r>
    </w:p>
    <w:bookmarkEnd w:id="126"/>
    <w:bookmarkStart w:name="z133" w:id="127"/>
    <w:p>
      <w:pPr>
        <w:spacing w:after="0"/>
        <w:ind w:left="0"/>
        <w:jc w:val="both"/>
      </w:pPr>
      <w:r>
        <w:rPr>
          <w:rFonts w:ascii="Times New Roman"/>
          <w:b w:val="false"/>
          <w:i w:val="false"/>
          <w:color w:val="000000"/>
          <w:sz w:val="28"/>
        </w:rPr>
        <w:t>
      20. Кинезитерапия.</w:t>
      </w:r>
    </w:p>
    <w:bookmarkEnd w:id="127"/>
    <w:bookmarkStart w:name="z134" w:id="128"/>
    <w:p>
      <w:pPr>
        <w:spacing w:after="0"/>
        <w:ind w:left="0"/>
        <w:jc w:val="both"/>
      </w:pPr>
      <w:r>
        <w:rPr>
          <w:rFonts w:ascii="Times New Roman"/>
          <w:b w:val="false"/>
          <w:i w:val="false"/>
          <w:color w:val="000000"/>
          <w:sz w:val="28"/>
        </w:rPr>
        <w:t>
      21. Клиническая лабораторная диагностика.</w:t>
      </w:r>
    </w:p>
    <w:bookmarkEnd w:id="128"/>
    <w:bookmarkStart w:name="z135" w:id="129"/>
    <w:p>
      <w:pPr>
        <w:spacing w:after="0"/>
        <w:ind w:left="0"/>
        <w:jc w:val="both"/>
      </w:pPr>
      <w:r>
        <w:rPr>
          <w:rFonts w:ascii="Times New Roman"/>
          <w:b w:val="false"/>
          <w:i w:val="false"/>
          <w:color w:val="000000"/>
          <w:sz w:val="28"/>
        </w:rPr>
        <w:t>
      22. Клиническая фармакология.</w:t>
      </w:r>
    </w:p>
    <w:bookmarkEnd w:id="129"/>
    <w:bookmarkStart w:name="z136" w:id="130"/>
    <w:p>
      <w:pPr>
        <w:spacing w:after="0"/>
        <w:ind w:left="0"/>
        <w:jc w:val="both"/>
      </w:pPr>
      <w:r>
        <w:rPr>
          <w:rFonts w:ascii="Times New Roman"/>
          <w:b w:val="false"/>
          <w:i w:val="false"/>
          <w:color w:val="000000"/>
          <w:sz w:val="28"/>
        </w:rPr>
        <w:t>
      23. Медицинская генетика.</w:t>
      </w:r>
    </w:p>
    <w:bookmarkEnd w:id="130"/>
    <w:bookmarkStart w:name="z137" w:id="131"/>
    <w:p>
      <w:pPr>
        <w:spacing w:after="0"/>
        <w:ind w:left="0"/>
        <w:jc w:val="both"/>
      </w:pPr>
      <w:r>
        <w:rPr>
          <w:rFonts w:ascii="Times New Roman"/>
          <w:b w:val="false"/>
          <w:i w:val="false"/>
          <w:color w:val="000000"/>
          <w:sz w:val="28"/>
        </w:rPr>
        <w:t>
      24. Сестринское дело</w:t>
      </w:r>
    </w:p>
    <w:bookmarkEnd w:id="131"/>
    <w:bookmarkStart w:name="z138" w:id="132"/>
    <w:p>
      <w:pPr>
        <w:spacing w:after="0"/>
        <w:ind w:left="0"/>
        <w:jc w:val="both"/>
      </w:pPr>
      <w:r>
        <w:rPr>
          <w:rFonts w:ascii="Times New Roman"/>
          <w:b w:val="false"/>
          <w:i w:val="false"/>
          <w:color w:val="000000"/>
          <w:sz w:val="28"/>
        </w:rPr>
        <w:t>
      25. Неврология (взрослая, детская),</w:t>
      </w:r>
    </w:p>
    <w:bookmarkEnd w:id="132"/>
    <w:bookmarkStart w:name="z139" w:id="133"/>
    <w:p>
      <w:pPr>
        <w:spacing w:after="0"/>
        <w:ind w:left="0"/>
        <w:jc w:val="both"/>
      </w:pPr>
      <w:r>
        <w:rPr>
          <w:rFonts w:ascii="Times New Roman"/>
          <w:b w:val="false"/>
          <w:i w:val="false"/>
          <w:color w:val="000000"/>
          <w:sz w:val="28"/>
        </w:rPr>
        <w:t>
      Неврология взрослая, детская,</w:t>
      </w:r>
    </w:p>
    <w:bookmarkEnd w:id="133"/>
    <w:bookmarkStart w:name="z140" w:id="134"/>
    <w:p>
      <w:pPr>
        <w:spacing w:after="0"/>
        <w:ind w:left="0"/>
        <w:jc w:val="both"/>
      </w:pPr>
      <w:r>
        <w:rPr>
          <w:rFonts w:ascii="Times New Roman"/>
          <w:b w:val="false"/>
          <w:i w:val="false"/>
          <w:color w:val="000000"/>
          <w:sz w:val="28"/>
        </w:rPr>
        <w:t>
      Неврология (взрослая),</w:t>
      </w:r>
    </w:p>
    <w:bookmarkEnd w:id="134"/>
    <w:bookmarkStart w:name="z141" w:id="135"/>
    <w:p>
      <w:pPr>
        <w:spacing w:after="0"/>
        <w:ind w:left="0"/>
        <w:jc w:val="both"/>
      </w:pPr>
      <w:r>
        <w:rPr>
          <w:rFonts w:ascii="Times New Roman"/>
          <w:b w:val="false"/>
          <w:i w:val="false"/>
          <w:color w:val="000000"/>
          <w:sz w:val="28"/>
        </w:rPr>
        <w:t>
      Неврология (детская),</w:t>
      </w:r>
    </w:p>
    <w:bookmarkEnd w:id="135"/>
    <w:bookmarkStart w:name="z142" w:id="136"/>
    <w:p>
      <w:pPr>
        <w:spacing w:after="0"/>
        <w:ind w:left="0"/>
        <w:jc w:val="both"/>
      </w:pPr>
      <w:r>
        <w:rPr>
          <w:rFonts w:ascii="Times New Roman"/>
          <w:b w:val="false"/>
          <w:i w:val="false"/>
          <w:color w:val="000000"/>
          <w:sz w:val="28"/>
        </w:rPr>
        <w:t>
      Неврология (функциональная диагностика по профилю основной специальности) (взрослая),</w:t>
      </w:r>
    </w:p>
    <w:bookmarkEnd w:id="136"/>
    <w:bookmarkStart w:name="z143" w:id="137"/>
    <w:p>
      <w:pPr>
        <w:spacing w:after="0"/>
        <w:ind w:left="0"/>
        <w:jc w:val="both"/>
      </w:pPr>
      <w:r>
        <w:rPr>
          <w:rFonts w:ascii="Times New Roman"/>
          <w:b w:val="false"/>
          <w:i w:val="false"/>
          <w:color w:val="000000"/>
          <w:sz w:val="28"/>
        </w:rPr>
        <w:t>
      Неврология (функциональная диагностика по профилю основной специальности) (детская),</w:t>
      </w:r>
    </w:p>
    <w:bookmarkEnd w:id="137"/>
    <w:bookmarkStart w:name="z144" w:id="138"/>
    <w:p>
      <w:pPr>
        <w:spacing w:after="0"/>
        <w:ind w:left="0"/>
        <w:jc w:val="both"/>
      </w:pPr>
      <w:r>
        <w:rPr>
          <w:rFonts w:ascii="Times New Roman"/>
          <w:b w:val="false"/>
          <w:i w:val="false"/>
          <w:color w:val="000000"/>
          <w:sz w:val="28"/>
        </w:rPr>
        <w:t>
      Неврология, в том числе детская.</w:t>
      </w:r>
    </w:p>
    <w:bookmarkEnd w:id="138"/>
    <w:bookmarkStart w:name="z145" w:id="139"/>
    <w:p>
      <w:pPr>
        <w:spacing w:after="0"/>
        <w:ind w:left="0"/>
        <w:jc w:val="both"/>
      </w:pPr>
      <w:r>
        <w:rPr>
          <w:rFonts w:ascii="Times New Roman"/>
          <w:b w:val="false"/>
          <w:i w:val="false"/>
          <w:color w:val="000000"/>
          <w:sz w:val="28"/>
        </w:rPr>
        <w:t>
      26. Нейрохирургия (взрослая, детская),</w:t>
      </w:r>
    </w:p>
    <w:bookmarkEnd w:id="139"/>
    <w:bookmarkStart w:name="z146" w:id="140"/>
    <w:p>
      <w:pPr>
        <w:spacing w:after="0"/>
        <w:ind w:left="0"/>
        <w:jc w:val="both"/>
      </w:pPr>
      <w:r>
        <w:rPr>
          <w:rFonts w:ascii="Times New Roman"/>
          <w:b w:val="false"/>
          <w:i w:val="false"/>
          <w:color w:val="000000"/>
          <w:sz w:val="28"/>
        </w:rPr>
        <w:t>
      Нейрохирургия взрослая, детская,</w:t>
      </w:r>
    </w:p>
    <w:bookmarkEnd w:id="140"/>
    <w:bookmarkStart w:name="z147" w:id="141"/>
    <w:p>
      <w:pPr>
        <w:spacing w:after="0"/>
        <w:ind w:left="0"/>
        <w:jc w:val="both"/>
      </w:pPr>
      <w:r>
        <w:rPr>
          <w:rFonts w:ascii="Times New Roman"/>
          <w:b w:val="false"/>
          <w:i w:val="false"/>
          <w:color w:val="000000"/>
          <w:sz w:val="28"/>
        </w:rPr>
        <w:t>
      Нейрохирургия (взрослая),</w:t>
      </w:r>
    </w:p>
    <w:bookmarkEnd w:id="141"/>
    <w:bookmarkStart w:name="z148" w:id="142"/>
    <w:p>
      <w:pPr>
        <w:spacing w:after="0"/>
        <w:ind w:left="0"/>
        <w:jc w:val="both"/>
      </w:pPr>
      <w:r>
        <w:rPr>
          <w:rFonts w:ascii="Times New Roman"/>
          <w:b w:val="false"/>
          <w:i w:val="false"/>
          <w:color w:val="000000"/>
          <w:sz w:val="28"/>
        </w:rPr>
        <w:t>
      Нейрохирургия (детская),</w:t>
      </w:r>
    </w:p>
    <w:bookmarkEnd w:id="142"/>
    <w:bookmarkStart w:name="z149" w:id="143"/>
    <w:p>
      <w:pPr>
        <w:spacing w:after="0"/>
        <w:ind w:left="0"/>
        <w:jc w:val="both"/>
      </w:pPr>
      <w:r>
        <w:rPr>
          <w:rFonts w:ascii="Times New Roman"/>
          <w:b w:val="false"/>
          <w:i w:val="false"/>
          <w:color w:val="000000"/>
          <w:sz w:val="28"/>
        </w:rPr>
        <w:t>
      Нейрохирургия, в том числе детская.</w:t>
      </w:r>
    </w:p>
    <w:bookmarkEnd w:id="143"/>
    <w:bookmarkStart w:name="z150" w:id="144"/>
    <w:p>
      <w:pPr>
        <w:spacing w:after="0"/>
        <w:ind w:left="0"/>
        <w:jc w:val="both"/>
      </w:pPr>
      <w:r>
        <w:rPr>
          <w:rFonts w:ascii="Times New Roman"/>
          <w:b w:val="false"/>
          <w:i w:val="false"/>
          <w:color w:val="000000"/>
          <w:sz w:val="28"/>
        </w:rPr>
        <w:t>
      27. Неонатология,</w:t>
      </w:r>
    </w:p>
    <w:bookmarkEnd w:id="144"/>
    <w:bookmarkStart w:name="z151" w:id="145"/>
    <w:p>
      <w:pPr>
        <w:spacing w:after="0"/>
        <w:ind w:left="0"/>
        <w:jc w:val="both"/>
      </w:pPr>
      <w:r>
        <w:rPr>
          <w:rFonts w:ascii="Times New Roman"/>
          <w:b w:val="false"/>
          <w:i w:val="false"/>
          <w:color w:val="000000"/>
          <w:sz w:val="28"/>
        </w:rPr>
        <w:t>
      Неонатология (интенсивная терапия и реанимация неонатальная).</w:t>
      </w:r>
    </w:p>
    <w:bookmarkEnd w:id="145"/>
    <w:bookmarkStart w:name="z152" w:id="146"/>
    <w:p>
      <w:pPr>
        <w:spacing w:after="0"/>
        <w:ind w:left="0"/>
        <w:jc w:val="both"/>
      </w:pPr>
      <w:r>
        <w:rPr>
          <w:rFonts w:ascii="Times New Roman"/>
          <w:b w:val="false"/>
          <w:i w:val="false"/>
          <w:color w:val="000000"/>
          <w:sz w:val="28"/>
        </w:rPr>
        <w:t>
      28. Нефрология (взрослая, детская),</w:t>
      </w:r>
    </w:p>
    <w:bookmarkEnd w:id="146"/>
    <w:bookmarkStart w:name="z153" w:id="147"/>
    <w:p>
      <w:pPr>
        <w:spacing w:after="0"/>
        <w:ind w:left="0"/>
        <w:jc w:val="both"/>
      </w:pPr>
      <w:r>
        <w:rPr>
          <w:rFonts w:ascii="Times New Roman"/>
          <w:b w:val="false"/>
          <w:i w:val="false"/>
          <w:color w:val="000000"/>
          <w:sz w:val="28"/>
        </w:rPr>
        <w:t>
      Нефрология взрослая, детская,</w:t>
      </w:r>
    </w:p>
    <w:bookmarkEnd w:id="147"/>
    <w:bookmarkStart w:name="z154" w:id="148"/>
    <w:p>
      <w:pPr>
        <w:spacing w:after="0"/>
        <w:ind w:left="0"/>
        <w:jc w:val="both"/>
      </w:pPr>
      <w:r>
        <w:rPr>
          <w:rFonts w:ascii="Times New Roman"/>
          <w:b w:val="false"/>
          <w:i w:val="false"/>
          <w:color w:val="000000"/>
          <w:sz w:val="28"/>
        </w:rPr>
        <w:t>
      Нефрология (взрослая),</w:t>
      </w:r>
    </w:p>
    <w:bookmarkEnd w:id="148"/>
    <w:bookmarkStart w:name="z155" w:id="149"/>
    <w:p>
      <w:pPr>
        <w:spacing w:after="0"/>
        <w:ind w:left="0"/>
        <w:jc w:val="both"/>
      </w:pPr>
      <w:r>
        <w:rPr>
          <w:rFonts w:ascii="Times New Roman"/>
          <w:b w:val="false"/>
          <w:i w:val="false"/>
          <w:color w:val="000000"/>
          <w:sz w:val="28"/>
        </w:rPr>
        <w:t>
      Нефрология (детская),</w:t>
      </w:r>
    </w:p>
    <w:bookmarkEnd w:id="149"/>
    <w:bookmarkStart w:name="z156" w:id="150"/>
    <w:p>
      <w:pPr>
        <w:spacing w:after="0"/>
        <w:ind w:left="0"/>
        <w:jc w:val="both"/>
      </w:pPr>
      <w:r>
        <w:rPr>
          <w:rFonts w:ascii="Times New Roman"/>
          <w:b w:val="false"/>
          <w:i w:val="false"/>
          <w:color w:val="000000"/>
          <w:sz w:val="28"/>
        </w:rPr>
        <w:t>
      Нефрология (ультразвуковая диагностика по профилю основной специальности) (взрослая),</w:t>
      </w:r>
    </w:p>
    <w:bookmarkEnd w:id="150"/>
    <w:bookmarkStart w:name="z157" w:id="151"/>
    <w:p>
      <w:pPr>
        <w:spacing w:after="0"/>
        <w:ind w:left="0"/>
        <w:jc w:val="both"/>
      </w:pPr>
      <w:r>
        <w:rPr>
          <w:rFonts w:ascii="Times New Roman"/>
          <w:b w:val="false"/>
          <w:i w:val="false"/>
          <w:color w:val="000000"/>
          <w:sz w:val="28"/>
        </w:rPr>
        <w:t>
      Нефрология (ультразвуковая диагностика по профилю основной специальности) (детская),</w:t>
      </w:r>
    </w:p>
    <w:bookmarkEnd w:id="151"/>
    <w:bookmarkStart w:name="z158" w:id="152"/>
    <w:p>
      <w:pPr>
        <w:spacing w:after="0"/>
        <w:ind w:left="0"/>
        <w:jc w:val="both"/>
      </w:pPr>
      <w:r>
        <w:rPr>
          <w:rFonts w:ascii="Times New Roman"/>
          <w:b w:val="false"/>
          <w:i w:val="false"/>
          <w:color w:val="000000"/>
          <w:sz w:val="28"/>
        </w:rPr>
        <w:t>
      Нефрология, в том числе детская.</w:t>
      </w:r>
    </w:p>
    <w:bookmarkEnd w:id="152"/>
    <w:bookmarkStart w:name="z159" w:id="153"/>
    <w:p>
      <w:pPr>
        <w:spacing w:after="0"/>
        <w:ind w:left="0"/>
        <w:jc w:val="both"/>
      </w:pPr>
      <w:r>
        <w:rPr>
          <w:rFonts w:ascii="Times New Roman"/>
          <w:b w:val="false"/>
          <w:i w:val="false"/>
          <w:color w:val="000000"/>
          <w:sz w:val="28"/>
        </w:rPr>
        <w:t>
      29. Онкология взрослая,</w:t>
      </w:r>
    </w:p>
    <w:bookmarkEnd w:id="153"/>
    <w:bookmarkStart w:name="z160" w:id="154"/>
    <w:p>
      <w:pPr>
        <w:spacing w:after="0"/>
        <w:ind w:left="0"/>
        <w:jc w:val="both"/>
      </w:pPr>
      <w:r>
        <w:rPr>
          <w:rFonts w:ascii="Times New Roman"/>
          <w:b w:val="false"/>
          <w:i w:val="false"/>
          <w:color w:val="000000"/>
          <w:sz w:val="28"/>
        </w:rPr>
        <w:t>
      Онкология химиотерапевтическая,</w:t>
      </w:r>
    </w:p>
    <w:bookmarkEnd w:id="154"/>
    <w:bookmarkStart w:name="z161" w:id="155"/>
    <w:p>
      <w:pPr>
        <w:spacing w:after="0"/>
        <w:ind w:left="0"/>
        <w:jc w:val="both"/>
      </w:pPr>
      <w:r>
        <w:rPr>
          <w:rFonts w:ascii="Times New Roman"/>
          <w:b w:val="false"/>
          <w:i w:val="false"/>
          <w:color w:val="000000"/>
          <w:sz w:val="28"/>
        </w:rPr>
        <w:t>
      Онкология (химиотерапия, маммология) (взрослая),</w:t>
      </w:r>
    </w:p>
    <w:bookmarkEnd w:id="155"/>
    <w:bookmarkStart w:name="z162" w:id="156"/>
    <w:p>
      <w:pPr>
        <w:spacing w:after="0"/>
        <w:ind w:left="0"/>
        <w:jc w:val="both"/>
      </w:pPr>
      <w:r>
        <w:rPr>
          <w:rFonts w:ascii="Times New Roman"/>
          <w:b w:val="false"/>
          <w:i w:val="false"/>
          <w:color w:val="000000"/>
          <w:sz w:val="28"/>
        </w:rPr>
        <w:t>
      Онкология радиационная,</w:t>
      </w:r>
    </w:p>
    <w:bookmarkEnd w:id="156"/>
    <w:bookmarkStart w:name="z163" w:id="157"/>
    <w:p>
      <w:pPr>
        <w:spacing w:after="0"/>
        <w:ind w:left="0"/>
        <w:jc w:val="both"/>
      </w:pPr>
      <w:r>
        <w:rPr>
          <w:rFonts w:ascii="Times New Roman"/>
          <w:b w:val="false"/>
          <w:i w:val="false"/>
          <w:color w:val="000000"/>
          <w:sz w:val="28"/>
        </w:rPr>
        <w:t>
      Лучевая терапия (радиационная онкология).</w:t>
      </w:r>
    </w:p>
    <w:bookmarkEnd w:id="157"/>
    <w:bookmarkStart w:name="z164" w:id="158"/>
    <w:p>
      <w:pPr>
        <w:spacing w:after="0"/>
        <w:ind w:left="0"/>
        <w:jc w:val="both"/>
      </w:pPr>
      <w:r>
        <w:rPr>
          <w:rFonts w:ascii="Times New Roman"/>
          <w:b w:val="false"/>
          <w:i w:val="false"/>
          <w:color w:val="000000"/>
          <w:sz w:val="28"/>
        </w:rPr>
        <w:t>
      30. Онкология и гематология (детская).</w:t>
      </w:r>
    </w:p>
    <w:bookmarkEnd w:id="158"/>
    <w:bookmarkStart w:name="z165" w:id="159"/>
    <w:p>
      <w:pPr>
        <w:spacing w:after="0"/>
        <w:ind w:left="0"/>
        <w:jc w:val="both"/>
      </w:pPr>
      <w:r>
        <w:rPr>
          <w:rFonts w:ascii="Times New Roman"/>
          <w:b w:val="false"/>
          <w:i w:val="false"/>
          <w:color w:val="000000"/>
          <w:sz w:val="28"/>
        </w:rPr>
        <w:t>
      31. Семейная медицина.</w:t>
      </w:r>
    </w:p>
    <w:bookmarkEnd w:id="159"/>
    <w:bookmarkStart w:name="z166" w:id="160"/>
    <w:p>
      <w:pPr>
        <w:spacing w:after="0"/>
        <w:ind w:left="0"/>
        <w:jc w:val="both"/>
      </w:pPr>
      <w:r>
        <w:rPr>
          <w:rFonts w:ascii="Times New Roman"/>
          <w:b w:val="false"/>
          <w:i w:val="false"/>
          <w:color w:val="000000"/>
          <w:sz w:val="28"/>
        </w:rPr>
        <w:t>
      32. Оториноларингология (взрослая, детская),</w:t>
      </w:r>
    </w:p>
    <w:bookmarkEnd w:id="160"/>
    <w:bookmarkStart w:name="z167" w:id="161"/>
    <w:p>
      <w:pPr>
        <w:spacing w:after="0"/>
        <w:ind w:left="0"/>
        <w:jc w:val="both"/>
      </w:pPr>
      <w:r>
        <w:rPr>
          <w:rFonts w:ascii="Times New Roman"/>
          <w:b w:val="false"/>
          <w:i w:val="false"/>
          <w:color w:val="000000"/>
          <w:sz w:val="28"/>
        </w:rPr>
        <w:t>
      Оториноларингология взрослая, детская,</w:t>
      </w:r>
    </w:p>
    <w:bookmarkEnd w:id="161"/>
    <w:bookmarkStart w:name="z168" w:id="162"/>
    <w:p>
      <w:pPr>
        <w:spacing w:after="0"/>
        <w:ind w:left="0"/>
        <w:jc w:val="both"/>
      </w:pPr>
      <w:r>
        <w:rPr>
          <w:rFonts w:ascii="Times New Roman"/>
          <w:b w:val="false"/>
          <w:i w:val="false"/>
          <w:color w:val="000000"/>
          <w:sz w:val="28"/>
        </w:rPr>
        <w:t>
      Оториноларингология (детская),</w:t>
      </w:r>
    </w:p>
    <w:bookmarkEnd w:id="162"/>
    <w:bookmarkStart w:name="z169" w:id="163"/>
    <w:p>
      <w:pPr>
        <w:spacing w:after="0"/>
        <w:ind w:left="0"/>
        <w:jc w:val="both"/>
      </w:pPr>
      <w:r>
        <w:rPr>
          <w:rFonts w:ascii="Times New Roman"/>
          <w:b w:val="false"/>
          <w:i w:val="false"/>
          <w:color w:val="000000"/>
          <w:sz w:val="28"/>
        </w:rPr>
        <w:t>
      Оториноларингология (сурдология) (взрослая),</w:t>
      </w:r>
    </w:p>
    <w:bookmarkEnd w:id="163"/>
    <w:bookmarkStart w:name="z170" w:id="164"/>
    <w:p>
      <w:pPr>
        <w:spacing w:after="0"/>
        <w:ind w:left="0"/>
        <w:jc w:val="both"/>
      </w:pPr>
      <w:r>
        <w:rPr>
          <w:rFonts w:ascii="Times New Roman"/>
          <w:b w:val="false"/>
          <w:i w:val="false"/>
          <w:color w:val="000000"/>
          <w:sz w:val="28"/>
        </w:rPr>
        <w:t>
      Оториноларингология (сурдология) (взрослая, детская),</w:t>
      </w:r>
    </w:p>
    <w:bookmarkEnd w:id="164"/>
    <w:bookmarkStart w:name="z171" w:id="165"/>
    <w:p>
      <w:pPr>
        <w:spacing w:after="0"/>
        <w:ind w:left="0"/>
        <w:jc w:val="both"/>
      </w:pPr>
      <w:r>
        <w:rPr>
          <w:rFonts w:ascii="Times New Roman"/>
          <w:b w:val="false"/>
          <w:i w:val="false"/>
          <w:color w:val="000000"/>
          <w:sz w:val="28"/>
        </w:rPr>
        <w:t>
      Оториноларингология (сурдология) (детская),</w:t>
      </w:r>
    </w:p>
    <w:bookmarkEnd w:id="165"/>
    <w:bookmarkStart w:name="z172" w:id="166"/>
    <w:p>
      <w:pPr>
        <w:spacing w:after="0"/>
        <w:ind w:left="0"/>
        <w:jc w:val="both"/>
      </w:pPr>
      <w:r>
        <w:rPr>
          <w:rFonts w:ascii="Times New Roman"/>
          <w:b w:val="false"/>
          <w:i w:val="false"/>
          <w:color w:val="000000"/>
          <w:sz w:val="28"/>
        </w:rPr>
        <w:t>
      Оториноларингология (сурдология, эндоскопия по профилю основной специальности) (взрослая),</w:t>
      </w:r>
    </w:p>
    <w:bookmarkEnd w:id="166"/>
    <w:bookmarkStart w:name="z173" w:id="167"/>
    <w:p>
      <w:pPr>
        <w:spacing w:after="0"/>
        <w:ind w:left="0"/>
        <w:jc w:val="both"/>
      </w:pPr>
      <w:r>
        <w:rPr>
          <w:rFonts w:ascii="Times New Roman"/>
          <w:b w:val="false"/>
          <w:i w:val="false"/>
          <w:color w:val="000000"/>
          <w:sz w:val="28"/>
        </w:rPr>
        <w:t>
      Оториноларингология (сурдология, эндоскопия по профилю основной специальности) (взрослая, детская),</w:t>
      </w:r>
    </w:p>
    <w:bookmarkEnd w:id="167"/>
    <w:bookmarkStart w:name="z174" w:id="168"/>
    <w:p>
      <w:pPr>
        <w:spacing w:after="0"/>
        <w:ind w:left="0"/>
        <w:jc w:val="both"/>
      </w:pPr>
      <w:r>
        <w:rPr>
          <w:rFonts w:ascii="Times New Roman"/>
          <w:b w:val="false"/>
          <w:i w:val="false"/>
          <w:color w:val="000000"/>
          <w:sz w:val="28"/>
        </w:rPr>
        <w:t>
      Оториноларингология (сурдология, эндоскопия по профилю основной специальности) (детская),</w:t>
      </w:r>
    </w:p>
    <w:bookmarkEnd w:id="168"/>
    <w:bookmarkStart w:name="z175" w:id="169"/>
    <w:p>
      <w:pPr>
        <w:spacing w:after="0"/>
        <w:ind w:left="0"/>
        <w:jc w:val="both"/>
      </w:pPr>
      <w:r>
        <w:rPr>
          <w:rFonts w:ascii="Times New Roman"/>
          <w:b w:val="false"/>
          <w:i w:val="false"/>
          <w:color w:val="000000"/>
          <w:sz w:val="28"/>
        </w:rPr>
        <w:t>
      Оториноларингология, в том числе детская.</w:t>
      </w:r>
    </w:p>
    <w:bookmarkEnd w:id="169"/>
    <w:bookmarkStart w:name="z176" w:id="170"/>
    <w:p>
      <w:pPr>
        <w:spacing w:after="0"/>
        <w:ind w:left="0"/>
        <w:jc w:val="both"/>
      </w:pPr>
      <w:r>
        <w:rPr>
          <w:rFonts w:ascii="Times New Roman"/>
          <w:b w:val="false"/>
          <w:i w:val="false"/>
          <w:color w:val="000000"/>
          <w:sz w:val="28"/>
        </w:rPr>
        <w:t>
      33. Офтальмология (взрослая, детская),</w:t>
      </w:r>
    </w:p>
    <w:bookmarkEnd w:id="170"/>
    <w:bookmarkStart w:name="z177" w:id="171"/>
    <w:p>
      <w:pPr>
        <w:spacing w:after="0"/>
        <w:ind w:left="0"/>
        <w:jc w:val="both"/>
      </w:pPr>
      <w:r>
        <w:rPr>
          <w:rFonts w:ascii="Times New Roman"/>
          <w:b w:val="false"/>
          <w:i w:val="false"/>
          <w:color w:val="000000"/>
          <w:sz w:val="28"/>
        </w:rPr>
        <w:t>
      Офтальмология взрослая, детская,</w:t>
      </w:r>
    </w:p>
    <w:bookmarkEnd w:id="171"/>
    <w:bookmarkStart w:name="z178" w:id="172"/>
    <w:p>
      <w:pPr>
        <w:spacing w:after="0"/>
        <w:ind w:left="0"/>
        <w:jc w:val="both"/>
      </w:pPr>
      <w:r>
        <w:rPr>
          <w:rFonts w:ascii="Times New Roman"/>
          <w:b w:val="false"/>
          <w:i w:val="false"/>
          <w:color w:val="000000"/>
          <w:sz w:val="28"/>
        </w:rPr>
        <w:t>
      Офтальмология (взрослая),</w:t>
      </w:r>
    </w:p>
    <w:bookmarkEnd w:id="172"/>
    <w:bookmarkStart w:name="z179" w:id="173"/>
    <w:p>
      <w:pPr>
        <w:spacing w:after="0"/>
        <w:ind w:left="0"/>
        <w:jc w:val="both"/>
      </w:pPr>
      <w:r>
        <w:rPr>
          <w:rFonts w:ascii="Times New Roman"/>
          <w:b w:val="false"/>
          <w:i w:val="false"/>
          <w:color w:val="000000"/>
          <w:sz w:val="28"/>
        </w:rPr>
        <w:t>
      Офтальмология (детская),</w:t>
      </w:r>
    </w:p>
    <w:bookmarkEnd w:id="173"/>
    <w:bookmarkStart w:name="z180" w:id="174"/>
    <w:p>
      <w:pPr>
        <w:spacing w:after="0"/>
        <w:ind w:left="0"/>
        <w:jc w:val="both"/>
      </w:pPr>
      <w:r>
        <w:rPr>
          <w:rFonts w:ascii="Times New Roman"/>
          <w:b w:val="false"/>
          <w:i w:val="false"/>
          <w:color w:val="000000"/>
          <w:sz w:val="28"/>
        </w:rPr>
        <w:t>
      Офтальмология, в том числе детская.</w:t>
      </w:r>
    </w:p>
    <w:bookmarkEnd w:id="174"/>
    <w:bookmarkStart w:name="z181" w:id="175"/>
    <w:p>
      <w:pPr>
        <w:spacing w:after="0"/>
        <w:ind w:left="0"/>
        <w:jc w:val="both"/>
      </w:pPr>
      <w:r>
        <w:rPr>
          <w:rFonts w:ascii="Times New Roman"/>
          <w:b w:val="false"/>
          <w:i w:val="false"/>
          <w:color w:val="000000"/>
          <w:sz w:val="28"/>
        </w:rPr>
        <w:t>
      34. Патологическая анатомия,</w:t>
      </w:r>
    </w:p>
    <w:bookmarkEnd w:id="175"/>
    <w:bookmarkStart w:name="z182" w:id="176"/>
    <w:p>
      <w:pPr>
        <w:spacing w:after="0"/>
        <w:ind w:left="0"/>
        <w:jc w:val="both"/>
      </w:pPr>
      <w:r>
        <w:rPr>
          <w:rFonts w:ascii="Times New Roman"/>
          <w:b w:val="false"/>
          <w:i w:val="false"/>
          <w:color w:val="000000"/>
          <w:sz w:val="28"/>
        </w:rPr>
        <w:t>
      Патоморфология,</w:t>
      </w:r>
    </w:p>
    <w:bookmarkEnd w:id="176"/>
    <w:bookmarkStart w:name="z183" w:id="177"/>
    <w:p>
      <w:pPr>
        <w:spacing w:after="0"/>
        <w:ind w:left="0"/>
        <w:jc w:val="both"/>
      </w:pPr>
      <w:r>
        <w:rPr>
          <w:rFonts w:ascii="Times New Roman"/>
          <w:b w:val="false"/>
          <w:i w:val="false"/>
          <w:color w:val="000000"/>
          <w:sz w:val="28"/>
        </w:rPr>
        <w:t>
      Патологическая анатомия (цитопатология) (взрослая),</w:t>
      </w:r>
    </w:p>
    <w:bookmarkEnd w:id="177"/>
    <w:bookmarkStart w:name="z184" w:id="178"/>
    <w:p>
      <w:pPr>
        <w:spacing w:after="0"/>
        <w:ind w:left="0"/>
        <w:jc w:val="both"/>
      </w:pPr>
      <w:r>
        <w:rPr>
          <w:rFonts w:ascii="Times New Roman"/>
          <w:b w:val="false"/>
          <w:i w:val="false"/>
          <w:color w:val="000000"/>
          <w:sz w:val="28"/>
        </w:rPr>
        <w:t>
      Патологическая анатомия (цитопатология) (взрослая, детская),</w:t>
      </w:r>
    </w:p>
    <w:bookmarkEnd w:id="178"/>
    <w:bookmarkStart w:name="z185" w:id="179"/>
    <w:p>
      <w:pPr>
        <w:spacing w:after="0"/>
        <w:ind w:left="0"/>
        <w:jc w:val="both"/>
      </w:pPr>
      <w:r>
        <w:rPr>
          <w:rFonts w:ascii="Times New Roman"/>
          <w:b w:val="false"/>
          <w:i w:val="false"/>
          <w:color w:val="000000"/>
          <w:sz w:val="28"/>
        </w:rPr>
        <w:t>
      Патологическая анатомия (цитопатология) (детская).</w:t>
      </w:r>
    </w:p>
    <w:bookmarkEnd w:id="179"/>
    <w:bookmarkStart w:name="z186" w:id="180"/>
    <w:p>
      <w:pPr>
        <w:spacing w:after="0"/>
        <w:ind w:left="0"/>
        <w:jc w:val="both"/>
      </w:pPr>
      <w:r>
        <w:rPr>
          <w:rFonts w:ascii="Times New Roman"/>
          <w:b w:val="false"/>
          <w:i w:val="false"/>
          <w:color w:val="000000"/>
          <w:sz w:val="28"/>
        </w:rPr>
        <w:t>
      35. Педиатрия,</w:t>
      </w:r>
    </w:p>
    <w:bookmarkEnd w:id="180"/>
    <w:bookmarkStart w:name="z187" w:id="181"/>
    <w:p>
      <w:pPr>
        <w:spacing w:after="0"/>
        <w:ind w:left="0"/>
        <w:jc w:val="both"/>
      </w:pPr>
      <w:r>
        <w:rPr>
          <w:rFonts w:ascii="Times New Roman"/>
          <w:b w:val="false"/>
          <w:i w:val="false"/>
          <w:color w:val="000000"/>
          <w:sz w:val="28"/>
        </w:rPr>
        <w:t>
      Педиатрия (для амбулаторно-поликлинических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181"/>
    <w:bookmarkStart w:name="z188" w:id="182"/>
    <w:p>
      <w:pPr>
        <w:spacing w:after="0"/>
        <w:ind w:left="0"/>
        <w:jc w:val="both"/>
      </w:pPr>
      <w:r>
        <w:rPr>
          <w:rFonts w:ascii="Times New Roman"/>
          <w:b w:val="false"/>
          <w:i w:val="false"/>
          <w:color w:val="000000"/>
          <w:sz w:val="28"/>
        </w:rPr>
        <w:t>
      Педиатрия (неонатология).</w:t>
      </w:r>
    </w:p>
    <w:bookmarkEnd w:id="182"/>
    <w:bookmarkStart w:name="z189" w:id="183"/>
    <w:p>
      <w:pPr>
        <w:spacing w:after="0"/>
        <w:ind w:left="0"/>
        <w:jc w:val="both"/>
      </w:pPr>
      <w:r>
        <w:rPr>
          <w:rFonts w:ascii="Times New Roman"/>
          <w:b w:val="false"/>
          <w:i w:val="false"/>
          <w:color w:val="000000"/>
          <w:sz w:val="28"/>
        </w:rPr>
        <w:t>
      36. Пластическая хирургия (взрослая, детская),</w:t>
      </w:r>
    </w:p>
    <w:bookmarkEnd w:id="183"/>
    <w:bookmarkStart w:name="z190" w:id="184"/>
    <w:p>
      <w:pPr>
        <w:spacing w:after="0"/>
        <w:ind w:left="0"/>
        <w:jc w:val="both"/>
      </w:pPr>
      <w:r>
        <w:rPr>
          <w:rFonts w:ascii="Times New Roman"/>
          <w:b w:val="false"/>
          <w:i w:val="false"/>
          <w:color w:val="000000"/>
          <w:sz w:val="28"/>
        </w:rPr>
        <w:t>
      Пластическая хирургия взрослая, детская,</w:t>
      </w:r>
    </w:p>
    <w:bookmarkEnd w:id="184"/>
    <w:bookmarkStart w:name="z191" w:id="185"/>
    <w:p>
      <w:pPr>
        <w:spacing w:after="0"/>
        <w:ind w:left="0"/>
        <w:jc w:val="both"/>
      </w:pPr>
      <w:r>
        <w:rPr>
          <w:rFonts w:ascii="Times New Roman"/>
          <w:b w:val="false"/>
          <w:i w:val="false"/>
          <w:color w:val="000000"/>
          <w:sz w:val="28"/>
        </w:rPr>
        <w:t>
      Пластическая хирургия.</w:t>
      </w:r>
    </w:p>
    <w:bookmarkEnd w:id="185"/>
    <w:bookmarkStart w:name="z192" w:id="186"/>
    <w:p>
      <w:pPr>
        <w:spacing w:after="0"/>
        <w:ind w:left="0"/>
        <w:jc w:val="both"/>
      </w:pPr>
      <w:r>
        <w:rPr>
          <w:rFonts w:ascii="Times New Roman"/>
          <w:b w:val="false"/>
          <w:i w:val="false"/>
          <w:color w:val="000000"/>
          <w:sz w:val="28"/>
        </w:rPr>
        <w:t>
      37. Психиатрия (взрослая, детская),</w:t>
      </w:r>
    </w:p>
    <w:bookmarkEnd w:id="186"/>
    <w:bookmarkStart w:name="z193" w:id="187"/>
    <w:p>
      <w:pPr>
        <w:spacing w:after="0"/>
        <w:ind w:left="0"/>
        <w:jc w:val="both"/>
      </w:pPr>
      <w:r>
        <w:rPr>
          <w:rFonts w:ascii="Times New Roman"/>
          <w:b w:val="false"/>
          <w:i w:val="false"/>
          <w:color w:val="000000"/>
          <w:sz w:val="28"/>
        </w:rPr>
        <w:t>
      Психиатрия взрослая, детская,</w:t>
      </w:r>
    </w:p>
    <w:bookmarkEnd w:id="187"/>
    <w:bookmarkStart w:name="z194" w:id="188"/>
    <w:p>
      <w:pPr>
        <w:spacing w:after="0"/>
        <w:ind w:left="0"/>
        <w:jc w:val="both"/>
      </w:pPr>
      <w:r>
        <w:rPr>
          <w:rFonts w:ascii="Times New Roman"/>
          <w:b w:val="false"/>
          <w:i w:val="false"/>
          <w:color w:val="000000"/>
          <w:sz w:val="28"/>
        </w:rPr>
        <w:t>
      Психиатрия (наркология, психотерапия, сексопатология, медицинская психология, судебно-психиатрическая экспертиза, судебно-наркологическая экспертиза),</w:t>
      </w:r>
    </w:p>
    <w:bookmarkEnd w:id="188"/>
    <w:bookmarkStart w:name="z195" w:id="189"/>
    <w:p>
      <w:pPr>
        <w:spacing w:after="0"/>
        <w:ind w:left="0"/>
        <w:jc w:val="both"/>
      </w:pPr>
      <w:r>
        <w:rPr>
          <w:rFonts w:ascii="Times New Roman"/>
          <w:b w:val="false"/>
          <w:i w:val="false"/>
          <w:color w:val="000000"/>
          <w:sz w:val="28"/>
        </w:rPr>
        <w:t>
      Психиатрия детская (наркология детская, психотерапия детская, медицинская психология детская, судебно-наркологическая экспертиза, судебно-психиатрическая экспертиза),</w:t>
      </w:r>
    </w:p>
    <w:bookmarkEnd w:id="189"/>
    <w:bookmarkStart w:name="z196" w:id="190"/>
    <w:p>
      <w:pPr>
        <w:spacing w:after="0"/>
        <w:ind w:left="0"/>
        <w:jc w:val="both"/>
      </w:pPr>
      <w:r>
        <w:rPr>
          <w:rFonts w:ascii="Times New Roman"/>
          <w:b w:val="false"/>
          <w:i w:val="false"/>
          <w:color w:val="000000"/>
          <w:sz w:val="28"/>
        </w:rPr>
        <w:t>
      Психиатрия детская (наркология детская, психотерапия детская, медицинская психология детская, суицидология, судебно-наркологическая экспертиза, судебно-психиатрическая экспертиза).</w:t>
      </w:r>
    </w:p>
    <w:bookmarkEnd w:id="190"/>
    <w:bookmarkStart w:name="z197" w:id="191"/>
    <w:p>
      <w:pPr>
        <w:spacing w:after="0"/>
        <w:ind w:left="0"/>
        <w:jc w:val="both"/>
      </w:pPr>
      <w:r>
        <w:rPr>
          <w:rFonts w:ascii="Times New Roman"/>
          <w:b w:val="false"/>
          <w:i w:val="false"/>
          <w:color w:val="000000"/>
          <w:sz w:val="28"/>
        </w:rPr>
        <w:t>
      38. Пульмонология (взрослая, детская),</w:t>
      </w:r>
    </w:p>
    <w:bookmarkEnd w:id="191"/>
    <w:bookmarkStart w:name="z198" w:id="192"/>
    <w:p>
      <w:pPr>
        <w:spacing w:after="0"/>
        <w:ind w:left="0"/>
        <w:jc w:val="both"/>
      </w:pPr>
      <w:r>
        <w:rPr>
          <w:rFonts w:ascii="Times New Roman"/>
          <w:b w:val="false"/>
          <w:i w:val="false"/>
          <w:color w:val="000000"/>
          <w:sz w:val="28"/>
        </w:rPr>
        <w:t>
      Пульмонология взрослая, детская,</w:t>
      </w:r>
    </w:p>
    <w:bookmarkEnd w:id="192"/>
    <w:bookmarkStart w:name="z199" w:id="193"/>
    <w:p>
      <w:pPr>
        <w:spacing w:after="0"/>
        <w:ind w:left="0"/>
        <w:jc w:val="both"/>
      </w:pPr>
      <w:r>
        <w:rPr>
          <w:rFonts w:ascii="Times New Roman"/>
          <w:b w:val="false"/>
          <w:i w:val="false"/>
          <w:color w:val="000000"/>
          <w:sz w:val="28"/>
        </w:rPr>
        <w:t>
      Пульмонология (взрослая),</w:t>
      </w:r>
    </w:p>
    <w:bookmarkEnd w:id="193"/>
    <w:bookmarkStart w:name="z200" w:id="194"/>
    <w:p>
      <w:pPr>
        <w:spacing w:after="0"/>
        <w:ind w:left="0"/>
        <w:jc w:val="both"/>
      </w:pPr>
      <w:r>
        <w:rPr>
          <w:rFonts w:ascii="Times New Roman"/>
          <w:b w:val="false"/>
          <w:i w:val="false"/>
          <w:color w:val="000000"/>
          <w:sz w:val="28"/>
        </w:rPr>
        <w:t>
      Пульмонология (детская),</w:t>
      </w:r>
    </w:p>
    <w:bookmarkEnd w:id="194"/>
    <w:bookmarkStart w:name="z201" w:id="195"/>
    <w:p>
      <w:pPr>
        <w:spacing w:after="0"/>
        <w:ind w:left="0"/>
        <w:jc w:val="both"/>
      </w:pPr>
      <w:r>
        <w:rPr>
          <w:rFonts w:ascii="Times New Roman"/>
          <w:b w:val="false"/>
          <w:i w:val="false"/>
          <w:color w:val="000000"/>
          <w:sz w:val="28"/>
        </w:rPr>
        <w:t>
      Пульмонология (функциональная диагностика по профилю основной специальности) (взрослая),</w:t>
      </w:r>
    </w:p>
    <w:bookmarkEnd w:id="195"/>
    <w:bookmarkStart w:name="z202" w:id="196"/>
    <w:p>
      <w:pPr>
        <w:spacing w:after="0"/>
        <w:ind w:left="0"/>
        <w:jc w:val="both"/>
      </w:pPr>
      <w:r>
        <w:rPr>
          <w:rFonts w:ascii="Times New Roman"/>
          <w:b w:val="false"/>
          <w:i w:val="false"/>
          <w:color w:val="000000"/>
          <w:sz w:val="28"/>
        </w:rPr>
        <w:t>
      Пульмонология (функциональная диагностика по профилю основной специальности) (детская),</w:t>
      </w:r>
    </w:p>
    <w:bookmarkEnd w:id="196"/>
    <w:bookmarkStart w:name="z203" w:id="197"/>
    <w:p>
      <w:pPr>
        <w:spacing w:after="0"/>
        <w:ind w:left="0"/>
        <w:jc w:val="both"/>
      </w:pPr>
      <w:r>
        <w:rPr>
          <w:rFonts w:ascii="Times New Roman"/>
          <w:b w:val="false"/>
          <w:i w:val="false"/>
          <w:color w:val="000000"/>
          <w:sz w:val="28"/>
        </w:rPr>
        <w:t>
      Пульмонология (эндоскопия по профилю основной специальности) (взрослая),</w:t>
      </w:r>
    </w:p>
    <w:bookmarkEnd w:id="197"/>
    <w:bookmarkStart w:name="z204" w:id="198"/>
    <w:p>
      <w:pPr>
        <w:spacing w:after="0"/>
        <w:ind w:left="0"/>
        <w:jc w:val="both"/>
      </w:pPr>
      <w:r>
        <w:rPr>
          <w:rFonts w:ascii="Times New Roman"/>
          <w:b w:val="false"/>
          <w:i w:val="false"/>
          <w:color w:val="000000"/>
          <w:sz w:val="28"/>
        </w:rPr>
        <w:t>
      Пульмонология (эндоскопия по профилю основной специальности) (детская),</w:t>
      </w:r>
    </w:p>
    <w:bookmarkEnd w:id="198"/>
    <w:bookmarkStart w:name="z205" w:id="199"/>
    <w:p>
      <w:pPr>
        <w:spacing w:after="0"/>
        <w:ind w:left="0"/>
        <w:jc w:val="both"/>
      </w:pPr>
      <w:r>
        <w:rPr>
          <w:rFonts w:ascii="Times New Roman"/>
          <w:b w:val="false"/>
          <w:i w:val="false"/>
          <w:color w:val="000000"/>
          <w:sz w:val="28"/>
        </w:rPr>
        <w:t>
      Пульмонология (эндоскопия по профилю основной специальности, функциональная диагностика по профилю основной специальности) (взрослая),</w:t>
      </w:r>
    </w:p>
    <w:bookmarkEnd w:id="199"/>
    <w:bookmarkStart w:name="z206" w:id="200"/>
    <w:p>
      <w:pPr>
        <w:spacing w:after="0"/>
        <w:ind w:left="0"/>
        <w:jc w:val="both"/>
      </w:pPr>
      <w:r>
        <w:rPr>
          <w:rFonts w:ascii="Times New Roman"/>
          <w:b w:val="false"/>
          <w:i w:val="false"/>
          <w:color w:val="000000"/>
          <w:sz w:val="28"/>
        </w:rPr>
        <w:t>
      Пульмонология (эндоскопия по профилю основной специальности, функциональная диагностика по профилю основной специальности) (детская),</w:t>
      </w:r>
    </w:p>
    <w:bookmarkEnd w:id="200"/>
    <w:bookmarkStart w:name="z207" w:id="201"/>
    <w:p>
      <w:pPr>
        <w:spacing w:after="0"/>
        <w:ind w:left="0"/>
        <w:jc w:val="both"/>
      </w:pPr>
      <w:r>
        <w:rPr>
          <w:rFonts w:ascii="Times New Roman"/>
          <w:b w:val="false"/>
          <w:i w:val="false"/>
          <w:color w:val="000000"/>
          <w:sz w:val="28"/>
        </w:rPr>
        <w:t>
      Пульмонология, в том числе детская.</w:t>
      </w:r>
    </w:p>
    <w:bookmarkEnd w:id="201"/>
    <w:bookmarkStart w:name="z208" w:id="202"/>
    <w:p>
      <w:pPr>
        <w:spacing w:after="0"/>
        <w:ind w:left="0"/>
        <w:jc w:val="both"/>
      </w:pPr>
      <w:r>
        <w:rPr>
          <w:rFonts w:ascii="Times New Roman"/>
          <w:b w:val="false"/>
          <w:i w:val="false"/>
          <w:color w:val="000000"/>
          <w:sz w:val="28"/>
        </w:rPr>
        <w:t>
      39. Радиология,</w:t>
      </w:r>
    </w:p>
    <w:bookmarkEnd w:id="202"/>
    <w:bookmarkStart w:name="z209" w:id="203"/>
    <w:p>
      <w:pPr>
        <w:spacing w:after="0"/>
        <w:ind w:left="0"/>
        <w:jc w:val="both"/>
      </w:pPr>
      <w:r>
        <w:rPr>
          <w:rFonts w:ascii="Times New Roman"/>
          <w:b w:val="false"/>
          <w:i w:val="false"/>
          <w:color w:val="000000"/>
          <w:sz w:val="28"/>
        </w:rPr>
        <w:t>
      Лучевая диагностика (рентгенология, компьютерная и магнитно-резонансная томография, ультразвуковая диагностика, ядерная медицина),</w:t>
      </w:r>
    </w:p>
    <w:bookmarkEnd w:id="203"/>
    <w:bookmarkStart w:name="z210" w:id="204"/>
    <w:p>
      <w:pPr>
        <w:spacing w:after="0"/>
        <w:ind w:left="0"/>
        <w:jc w:val="both"/>
      </w:pPr>
      <w:r>
        <w:rPr>
          <w:rFonts w:ascii="Times New Roman"/>
          <w:b w:val="false"/>
          <w:i w:val="false"/>
          <w:color w:val="000000"/>
          <w:sz w:val="28"/>
        </w:rPr>
        <w:t>
      Лучевая диагностика.</w:t>
      </w:r>
    </w:p>
    <w:bookmarkEnd w:id="204"/>
    <w:bookmarkStart w:name="z211" w:id="205"/>
    <w:p>
      <w:pPr>
        <w:spacing w:after="0"/>
        <w:ind w:left="0"/>
        <w:jc w:val="both"/>
      </w:pPr>
      <w:r>
        <w:rPr>
          <w:rFonts w:ascii="Times New Roman"/>
          <w:b w:val="false"/>
          <w:i w:val="false"/>
          <w:color w:val="000000"/>
          <w:sz w:val="28"/>
        </w:rPr>
        <w:t>
      40. Ревматология (взрослая, детская),</w:t>
      </w:r>
    </w:p>
    <w:bookmarkEnd w:id="205"/>
    <w:bookmarkStart w:name="z212" w:id="206"/>
    <w:p>
      <w:pPr>
        <w:spacing w:after="0"/>
        <w:ind w:left="0"/>
        <w:jc w:val="both"/>
      </w:pPr>
      <w:r>
        <w:rPr>
          <w:rFonts w:ascii="Times New Roman"/>
          <w:b w:val="false"/>
          <w:i w:val="false"/>
          <w:color w:val="000000"/>
          <w:sz w:val="28"/>
        </w:rPr>
        <w:t>
      Ревматология взрослая, детская,</w:t>
      </w:r>
    </w:p>
    <w:bookmarkEnd w:id="206"/>
    <w:bookmarkStart w:name="z213" w:id="207"/>
    <w:p>
      <w:pPr>
        <w:spacing w:after="0"/>
        <w:ind w:left="0"/>
        <w:jc w:val="both"/>
      </w:pPr>
      <w:r>
        <w:rPr>
          <w:rFonts w:ascii="Times New Roman"/>
          <w:b w:val="false"/>
          <w:i w:val="false"/>
          <w:color w:val="000000"/>
          <w:sz w:val="28"/>
        </w:rPr>
        <w:t>
      Ревматология (взрослая),</w:t>
      </w:r>
    </w:p>
    <w:bookmarkEnd w:id="207"/>
    <w:bookmarkStart w:name="z214" w:id="208"/>
    <w:p>
      <w:pPr>
        <w:spacing w:after="0"/>
        <w:ind w:left="0"/>
        <w:jc w:val="both"/>
      </w:pPr>
      <w:r>
        <w:rPr>
          <w:rFonts w:ascii="Times New Roman"/>
          <w:b w:val="false"/>
          <w:i w:val="false"/>
          <w:color w:val="000000"/>
          <w:sz w:val="28"/>
        </w:rPr>
        <w:t>
      Ревматология (детская),</w:t>
      </w:r>
    </w:p>
    <w:bookmarkEnd w:id="208"/>
    <w:bookmarkStart w:name="z215" w:id="209"/>
    <w:p>
      <w:pPr>
        <w:spacing w:after="0"/>
        <w:ind w:left="0"/>
        <w:jc w:val="both"/>
      </w:pPr>
      <w:r>
        <w:rPr>
          <w:rFonts w:ascii="Times New Roman"/>
          <w:b w:val="false"/>
          <w:i w:val="false"/>
          <w:color w:val="000000"/>
          <w:sz w:val="28"/>
        </w:rPr>
        <w:t>
      Ревматология, в том числе детская.</w:t>
      </w:r>
    </w:p>
    <w:bookmarkEnd w:id="209"/>
    <w:bookmarkStart w:name="z216" w:id="210"/>
    <w:p>
      <w:pPr>
        <w:spacing w:after="0"/>
        <w:ind w:left="0"/>
        <w:jc w:val="both"/>
      </w:pPr>
      <w:r>
        <w:rPr>
          <w:rFonts w:ascii="Times New Roman"/>
          <w:b w:val="false"/>
          <w:i w:val="false"/>
          <w:color w:val="000000"/>
          <w:sz w:val="28"/>
        </w:rPr>
        <w:t>
      41. Судебно-медицинская экспертиза.</w:t>
      </w:r>
    </w:p>
    <w:bookmarkEnd w:id="210"/>
    <w:bookmarkStart w:name="z217" w:id="211"/>
    <w:p>
      <w:pPr>
        <w:spacing w:after="0"/>
        <w:ind w:left="0"/>
        <w:jc w:val="both"/>
      </w:pPr>
      <w:r>
        <w:rPr>
          <w:rFonts w:ascii="Times New Roman"/>
          <w:b w:val="false"/>
          <w:i w:val="false"/>
          <w:color w:val="000000"/>
          <w:sz w:val="28"/>
        </w:rPr>
        <w:t>
      42. Стоматология (детская),</w:t>
      </w:r>
    </w:p>
    <w:bookmarkEnd w:id="211"/>
    <w:bookmarkStart w:name="z218" w:id="212"/>
    <w:p>
      <w:pPr>
        <w:spacing w:after="0"/>
        <w:ind w:left="0"/>
        <w:jc w:val="both"/>
      </w:pPr>
      <w:r>
        <w:rPr>
          <w:rFonts w:ascii="Times New Roman"/>
          <w:b w:val="false"/>
          <w:i w:val="false"/>
          <w:color w:val="000000"/>
          <w:sz w:val="28"/>
        </w:rPr>
        <w:t>
      Стоматология (взрослая),</w:t>
      </w:r>
    </w:p>
    <w:bookmarkEnd w:id="212"/>
    <w:bookmarkStart w:name="z219" w:id="213"/>
    <w:p>
      <w:pPr>
        <w:spacing w:after="0"/>
        <w:ind w:left="0"/>
        <w:jc w:val="both"/>
      </w:pPr>
      <w:r>
        <w:rPr>
          <w:rFonts w:ascii="Times New Roman"/>
          <w:b w:val="false"/>
          <w:i w:val="false"/>
          <w:color w:val="000000"/>
          <w:sz w:val="28"/>
        </w:rPr>
        <w:t xml:space="preserve">
      Терапевтическая стоматология, </w:t>
      </w:r>
    </w:p>
    <w:bookmarkEnd w:id="213"/>
    <w:bookmarkStart w:name="z220" w:id="214"/>
    <w:p>
      <w:pPr>
        <w:spacing w:after="0"/>
        <w:ind w:left="0"/>
        <w:jc w:val="both"/>
      </w:pPr>
      <w:r>
        <w:rPr>
          <w:rFonts w:ascii="Times New Roman"/>
          <w:b w:val="false"/>
          <w:i w:val="false"/>
          <w:color w:val="000000"/>
          <w:sz w:val="28"/>
        </w:rPr>
        <w:t xml:space="preserve">
      Хирургическая стоматология, </w:t>
      </w:r>
    </w:p>
    <w:bookmarkEnd w:id="214"/>
    <w:bookmarkStart w:name="z221" w:id="215"/>
    <w:p>
      <w:pPr>
        <w:spacing w:after="0"/>
        <w:ind w:left="0"/>
        <w:jc w:val="both"/>
      </w:pPr>
      <w:r>
        <w:rPr>
          <w:rFonts w:ascii="Times New Roman"/>
          <w:b w:val="false"/>
          <w:i w:val="false"/>
          <w:color w:val="000000"/>
          <w:sz w:val="28"/>
        </w:rPr>
        <w:t xml:space="preserve">
      Ортопедическая стоматология, </w:t>
      </w:r>
    </w:p>
    <w:bookmarkEnd w:id="215"/>
    <w:bookmarkStart w:name="z222" w:id="216"/>
    <w:p>
      <w:pPr>
        <w:spacing w:after="0"/>
        <w:ind w:left="0"/>
        <w:jc w:val="both"/>
      </w:pPr>
      <w:r>
        <w:rPr>
          <w:rFonts w:ascii="Times New Roman"/>
          <w:b w:val="false"/>
          <w:i w:val="false"/>
          <w:color w:val="000000"/>
          <w:sz w:val="28"/>
        </w:rPr>
        <w:t xml:space="preserve">
      Ортодонтия, </w:t>
      </w:r>
    </w:p>
    <w:bookmarkEnd w:id="216"/>
    <w:bookmarkStart w:name="z223" w:id="217"/>
    <w:p>
      <w:pPr>
        <w:spacing w:after="0"/>
        <w:ind w:left="0"/>
        <w:jc w:val="both"/>
      </w:pPr>
      <w:r>
        <w:rPr>
          <w:rFonts w:ascii="Times New Roman"/>
          <w:b w:val="false"/>
          <w:i w:val="false"/>
          <w:color w:val="000000"/>
          <w:sz w:val="28"/>
        </w:rPr>
        <w:t xml:space="preserve">
      Стоматология общей практики, </w:t>
      </w:r>
    </w:p>
    <w:bookmarkEnd w:id="217"/>
    <w:bookmarkStart w:name="z224" w:id="218"/>
    <w:p>
      <w:pPr>
        <w:spacing w:after="0"/>
        <w:ind w:left="0"/>
        <w:jc w:val="both"/>
      </w:pPr>
      <w:r>
        <w:rPr>
          <w:rFonts w:ascii="Times New Roman"/>
          <w:b w:val="false"/>
          <w:i w:val="false"/>
          <w:color w:val="000000"/>
          <w:sz w:val="28"/>
        </w:rPr>
        <w:t xml:space="preserve">
      Стоматология (взрослая, детская), </w:t>
      </w:r>
    </w:p>
    <w:bookmarkEnd w:id="218"/>
    <w:bookmarkStart w:name="z225" w:id="219"/>
    <w:p>
      <w:pPr>
        <w:spacing w:after="0"/>
        <w:ind w:left="0"/>
        <w:jc w:val="both"/>
      </w:pPr>
      <w:r>
        <w:rPr>
          <w:rFonts w:ascii="Times New Roman"/>
          <w:b w:val="false"/>
          <w:i w:val="false"/>
          <w:color w:val="000000"/>
          <w:sz w:val="28"/>
        </w:rPr>
        <w:t xml:space="preserve">
      Стоматология. </w:t>
      </w:r>
    </w:p>
    <w:bookmarkEnd w:id="219"/>
    <w:bookmarkStart w:name="z226" w:id="220"/>
    <w:p>
      <w:pPr>
        <w:spacing w:after="0"/>
        <w:ind w:left="0"/>
        <w:jc w:val="both"/>
      </w:pPr>
      <w:r>
        <w:rPr>
          <w:rFonts w:ascii="Times New Roman"/>
          <w:b w:val="false"/>
          <w:i w:val="false"/>
          <w:color w:val="000000"/>
          <w:sz w:val="28"/>
        </w:rPr>
        <w:t>
      43. Спортивная медицина.</w:t>
      </w:r>
    </w:p>
    <w:bookmarkEnd w:id="220"/>
    <w:bookmarkStart w:name="z227" w:id="221"/>
    <w:p>
      <w:pPr>
        <w:spacing w:after="0"/>
        <w:ind w:left="0"/>
        <w:jc w:val="both"/>
      </w:pPr>
      <w:r>
        <w:rPr>
          <w:rFonts w:ascii="Times New Roman"/>
          <w:b w:val="false"/>
          <w:i w:val="false"/>
          <w:color w:val="000000"/>
          <w:sz w:val="28"/>
        </w:rPr>
        <w:t>
      44. Терапия,</w:t>
      </w:r>
    </w:p>
    <w:bookmarkEnd w:id="221"/>
    <w:bookmarkStart w:name="z228" w:id="222"/>
    <w:p>
      <w:pPr>
        <w:spacing w:after="0"/>
        <w:ind w:left="0"/>
        <w:jc w:val="both"/>
      </w:pPr>
      <w:r>
        <w:rPr>
          <w:rFonts w:ascii="Times New Roman"/>
          <w:b w:val="false"/>
          <w:i w:val="false"/>
          <w:color w:val="000000"/>
          <w:sz w:val="28"/>
        </w:rPr>
        <w:t>
      Терапия (подростковая терапия,) (для амбулаторно – поликлинических организаций и организаций, расположенных в сельских населенных пунктах, в том числе в районных центрах, а также поселках городского типа),</w:t>
      </w:r>
    </w:p>
    <w:bookmarkEnd w:id="222"/>
    <w:bookmarkStart w:name="z229" w:id="223"/>
    <w:p>
      <w:pPr>
        <w:spacing w:after="0"/>
        <w:ind w:left="0"/>
        <w:jc w:val="both"/>
      </w:pPr>
      <w:r>
        <w:rPr>
          <w:rFonts w:ascii="Times New Roman"/>
          <w:b w:val="false"/>
          <w:i w:val="false"/>
          <w:color w:val="000000"/>
          <w:sz w:val="28"/>
        </w:rPr>
        <w:t xml:space="preserve">
      Терапия (терапия подростковая). </w:t>
      </w:r>
    </w:p>
    <w:bookmarkEnd w:id="223"/>
    <w:bookmarkStart w:name="z230" w:id="224"/>
    <w:p>
      <w:pPr>
        <w:spacing w:after="0"/>
        <w:ind w:left="0"/>
        <w:jc w:val="both"/>
      </w:pPr>
      <w:r>
        <w:rPr>
          <w:rFonts w:ascii="Times New Roman"/>
          <w:b w:val="false"/>
          <w:i w:val="false"/>
          <w:color w:val="000000"/>
          <w:sz w:val="28"/>
        </w:rPr>
        <w:t>
      45. Токсикология (взрослая, детская),</w:t>
      </w:r>
    </w:p>
    <w:bookmarkEnd w:id="224"/>
    <w:bookmarkStart w:name="z231" w:id="225"/>
    <w:p>
      <w:pPr>
        <w:spacing w:after="0"/>
        <w:ind w:left="0"/>
        <w:jc w:val="both"/>
      </w:pPr>
      <w:r>
        <w:rPr>
          <w:rFonts w:ascii="Times New Roman"/>
          <w:b w:val="false"/>
          <w:i w:val="false"/>
          <w:color w:val="000000"/>
          <w:sz w:val="28"/>
        </w:rPr>
        <w:t>
      Токсикология (взрослая),</w:t>
      </w:r>
    </w:p>
    <w:bookmarkEnd w:id="225"/>
    <w:bookmarkStart w:name="z232" w:id="226"/>
    <w:p>
      <w:pPr>
        <w:spacing w:after="0"/>
        <w:ind w:left="0"/>
        <w:jc w:val="both"/>
      </w:pPr>
      <w:r>
        <w:rPr>
          <w:rFonts w:ascii="Times New Roman"/>
          <w:b w:val="false"/>
          <w:i w:val="false"/>
          <w:color w:val="000000"/>
          <w:sz w:val="28"/>
        </w:rPr>
        <w:t>
      Токсикология (детская),</w:t>
      </w:r>
    </w:p>
    <w:bookmarkEnd w:id="226"/>
    <w:bookmarkStart w:name="z233" w:id="227"/>
    <w:p>
      <w:pPr>
        <w:spacing w:after="0"/>
        <w:ind w:left="0"/>
        <w:jc w:val="both"/>
      </w:pPr>
      <w:r>
        <w:rPr>
          <w:rFonts w:ascii="Times New Roman"/>
          <w:b w:val="false"/>
          <w:i w:val="false"/>
          <w:color w:val="000000"/>
          <w:sz w:val="28"/>
        </w:rPr>
        <w:t>
      Токсикология, в том числе детская.</w:t>
      </w:r>
    </w:p>
    <w:bookmarkEnd w:id="227"/>
    <w:bookmarkStart w:name="z234" w:id="228"/>
    <w:p>
      <w:pPr>
        <w:spacing w:after="0"/>
        <w:ind w:left="0"/>
        <w:jc w:val="both"/>
      </w:pPr>
      <w:r>
        <w:rPr>
          <w:rFonts w:ascii="Times New Roman"/>
          <w:b w:val="false"/>
          <w:i w:val="false"/>
          <w:color w:val="000000"/>
          <w:sz w:val="28"/>
        </w:rPr>
        <w:t>
      46. Медицина чрезвычайных ситуаций и катастроф.</w:t>
      </w:r>
    </w:p>
    <w:bookmarkEnd w:id="228"/>
    <w:bookmarkStart w:name="z235" w:id="229"/>
    <w:p>
      <w:pPr>
        <w:spacing w:after="0"/>
        <w:ind w:left="0"/>
        <w:jc w:val="both"/>
      </w:pPr>
      <w:r>
        <w:rPr>
          <w:rFonts w:ascii="Times New Roman"/>
          <w:b w:val="false"/>
          <w:i w:val="false"/>
          <w:color w:val="000000"/>
          <w:sz w:val="28"/>
        </w:rPr>
        <w:t>
      47. Травматология-ортопедия (взрослая, детская),</w:t>
      </w:r>
    </w:p>
    <w:bookmarkEnd w:id="229"/>
    <w:bookmarkStart w:name="z236" w:id="230"/>
    <w:p>
      <w:pPr>
        <w:spacing w:after="0"/>
        <w:ind w:left="0"/>
        <w:jc w:val="both"/>
      </w:pPr>
      <w:r>
        <w:rPr>
          <w:rFonts w:ascii="Times New Roman"/>
          <w:b w:val="false"/>
          <w:i w:val="false"/>
          <w:color w:val="000000"/>
          <w:sz w:val="28"/>
        </w:rPr>
        <w:t>
      Травматология-ортопедия взрослая, детская,</w:t>
      </w:r>
    </w:p>
    <w:bookmarkEnd w:id="230"/>
    <w:bookmarkStart w:name="z237" w:id="231"/>
    <w:p>
      <w:pPr>
        <w:spacing w:after="0"/>
        <w:ind w:left="0"/>
        <w:jc w:val="both"/>
      </w:pPr>
      <w:r>
        <w:rPr>
          <w:rFonts w:ascii="Times New Roman"/>
          <w:b w:val="false"/>
          <w:i w:val="false"/>
          <w:color w:val="000000"/>
          <w:sz w:val="28"/>
        </w:rPr>
        <w:t>
      Травматология-ортопедия (камбустиология) (взрослая),</w:t>
      </w:r>
    </w:p>
    <w:bookmarkEnd w:id="231"/>
    <w:bookmarkStart w:name="z238" w:id="232"/>
    <w:p>
      <w:pPr>
        <w:spacing w:after="0"/>
        <w:ind w:left="0"/>
        <w:jc w:val="both"/>
      </w:pPr>
      <w:r>
        <w:rPr>
          <w:rFonts w:ascii="Times New Roman"/>
          <w:b w:val="false"/>
          <w:i w:val="false"/>
          <w:color w:val="000000"/>
          <w:sz w:val="28"/>
        </w:rPr>
        <w:t>
      Травматология-ортопедия (камбустиология) (взрослая, детская),</w:t>
      </w:r>
    </w:p>
    <w:bookmarkEnd w:id="232"/>
    <w:bookmarkStart w:name="z239" w:id="233"/>
    <w:p>
      <w:pPr>
        <w:spacing w:after="0"/>
        <w:ind w:left="0"/>
        <w:jc w:val="both"/>
      </w:pPr>
      <w:r>
        <w:rPr>
          <w:rFonts w:ascii="Times New Roman"/>
          <w:b w:val="false"/>
          <w:i w:val="false"/>
          <w:color w:val="000000"/>
          <w:sz w:val="28"/>
        </w:rPr>
        <w:t>
      Травматология-ортопедия (камбустиология) (детская),</w:t>
      </w:r>
    </w:p>
    <w:bookmarkEnd w:id="233"/>
    <w:bookmarkStart w:name="z240" w:id="234"/>
    <w:p>
      <w:pPr>
        <w:spacing w:after="0"/>
        <w:ind w:left="0"/>
        <w:jc w:val="both"/>
      </w:pPr>
      <w:r>
        <w:rPr>
          <w:rFonts w:ascii="Times New Roman"/>
          <w:b w:val="false"/>
          <w:i w:val="false"/>
          <w:color w:val="000000"/>
          <w:sz w:val="28"/>
        </w:rPr>
        <w:t>
      Травматология-ортопедия, в том числе детская.</w:t>
      </w:r>
    </w:p>
    <w:bookmarkEnd w:id="234"/>
    <w:bookmarkStart w:name="z241" w:id="235"/>
    <w:p>
      <w:pPr>
        <w:spacing w:after="0"/>
        <w:ind w:left="0"/>
        <w:jc w:val="both"/>
      </w:pPr>
      <w:r>
        <w:rPr>
          <w:rFonts w:ascii="Times New Roman"/>
          <w:b w:val="false"/>
          <w:i w:val="false"/>
          <w:color w:val="000000"/>
          <w:sz w:val="28"/>
        </w:rPr>
        <w:t>
      48. Трансфузиология.</w:t>
      </w:r>
    </w:p>
    <w:bookmarkEnd w:id="235"/>
    <w:bookmarkStart w:name="z242" w:id="236"/>
    <w:p>
      <w:pPr>
        <w:spacing w:after="0"/>
        <w:ind w:left="0"/>
        <w:jc w:val="both"/>
      </w:pPr>
      <w:r>
        <w:rPr>
          <w:rFonts w:ascii="Times New Roman"/>
          <w:b w:val="false"/>
          <w:i w:val="false"/>
          <w:color w:val="000000"/>
          <w:sz w:val="28"/>
        </w:rPr>
        <w:t>
      49. Урология и андрология (взрослая, детская),</w:t>
      </w:r>
    </w:p>
    <w:bookmarkEnd w:id="236"/>
    <w:bookmarkStart w:name="z243" w:id="237"/>
    <w:p>
      <w:pPr>
        <w:spacing w:after="0"/>
        <w:ind w:left="0"/>
        <w:jc w:val="both"/>
      </w:pPr>
      <w:r>
        <w:rPr>
          <w:rFonts w:ascii="Times New Roman"/>
          <w:b w:val="false"/>
          <w:i w:val="false"/>
          <w:color w:val="000000"/>
          <w:sz w:val="28"/>
        </w:rPr>
        <w:t>
      Урология и андрология взрослая, детская,</w:t>
      </w:r>
    </w:p>
    <w:bookmarkEnd w:id="237"/>
    <w:bookmarkStart w:name="z244" w:id="238"/>
    <w:p>
      <w:pPr>
        <w:spacing w:after="0"/>
        <w:ind w:left="0"/>
        <w:jc w:val="both"/>
      </w:pPr>
      <w:r>
        <w:rPr>
          <w:rFonts w:ascii="Times New Roman"/>
          <w:b w:val="false"/>
          <w:i w:val="false"/>
          <w:color w:val="000000"/>
          <w:sz w:val="28"/>
        </w:rPr>
        <w:t>
      Урология и андрология (взрослая),</w:t>
      </w:r>
    </w:p>
    <w:bookmarkEnd w:id="238"/>
    <w:bookmarkStart w:name="z245" w:id="239"/>
    <w:p>
      <w:pPr>
        <w:spacing w:after="0"/>
        <w:ind w:left="0"/>
        <w:jc w:val="both"/>
      </w:pPr>
      <w:r>
        <w:rPr>
          <w:rFonts w:ascii="Times New Roman"/>
          <w:b w:val="false"/>
          <w:i w:val="false"/>
          <w:color w:val="000000"/>
          <w:sz w:val="28"/>
        </w:rPr>
        <w:t>
      Урология и андрология (детская),</w:t>
      </w:r>
    </w:p>
    <w:bookmarkEnd w:id="239"/>
    <w:bookmarkStart w:name="z246" w:id="240"/>
    <w:p>
      <w:pPr>
        <w:spacing w:after="0"/>
        <w:ind w:left="0"/>
        <w:jc w:val="both"/>
      </w:pPr>
      <w:r>
        <w:rPr>
          <w:rFonts w:ascii="Times New Roman"/>
          <w:b w:val="false"/>
          <w:i w:val="false"/>
          <w:color w:val="000000"/>
          <w:sz w:val="28"/>
        </w:rPr>
        <w:t>
      Урология и андрология (ультразвуковая диагностика по профилю основной специальности (взрослая),</w:t>
      </w:r>
    </w:p>
    <w:bookmarkEnd w:id="240"/>
    <w:bookmarkStart w:name="z247" w:id="241"/>
    <w:p>
      <w:pPr>
        <w:spacing w:after="0"/>
        <w:ind w:left="0"/>
        <w:jc w:val="both"/>
      </w:pPr>
      <w:r>
        <w:rPr>
          <w:rFonts w:ascii="Times New Roman"/>
          <w:b w:val="false"/>
          <w:i w:val="false"/>
          <w:color w:val="000000"/>
          <w:sz w:val="28"/>
        </w:rPr>
        <w:t>
      Урология и андрология (ультразвуковая диагностика по профилю основной специальности (взрослая, детская),</w:t>
      </w:r>
    </w:p>
    <w:bookmarkEnd w:id="241"/>
    <w:bookmarkStart w:name="z248" w:id="242"/>
    <w:p>
      <w:pPr>
        <w:spacing w:after="0"/>
        <w:ind w:left="0"/>
        <w:jc w:val="both"/>
      </w:pPr>
      <w:r>
        <w:rPr>
          <w:rFonts w:ascii="Times New Roman"/>
          <w:b w:val="false"/>
          <w:i w:val="false"/>
          <w:color w:val="000000"/>
          <w:sz w:val="28"/>
        </w:rPr>
        <w:t>
      Урология и андрология (ультразвуковая диагностика по профилю основной специальности (детская),</w:t>
      </w:r>
    </w:p>
    <w:bookmarkEnd w:id="242"/>
    <w:bookmarkStart w:name="z249" w:id="243"/>
    <w:p>
      <w:pPr>
        <w:spacing w:after="0"/>
        <w:ind w:left="0"/>
        <w:jc w:val="both"/>
      </w:pPr>
      <w:r>
        <w:rPr>
          <w:rFonts w:ascii="Times New Roman"/>
          <w:b w:val="false"/>
          <w:i w:val="false"/>
          <w:color w:val="000000"/>
          <w:sz w:val="28"/>
        </w:rPr>
        <w:t>
      Урология и андрология (ультразвуковая диагностика по профилю основной специальности, эндоскопия по профилю основной специальности) (взрослая),</w:t>
      </w:r>
    </w:p>
    <w:bookmarkEnd w:id="243"/>
    <w:bookmarkStart w:name="z250" w:id="244"/>
    <w:p>
      <w:pPr>
        <w:spacing w:after="0"/>
        <w:ind w:left="0"/>
        <w:jc w:val="both"/>
      </w:pPr>
      <w:r>
        <w:rPr>
          <w:rFonts w:ascii="Times New Roman"/>
          <w:b w:val="false"/>
          <w:i w:val="false"/>
          <w:color w:val="000000"/>
          <w:sz w:val="28"/>
        </w:rPr>
        <w:t>
      Урология и андрология (ультразвуковая диагностика по профилю основной специальности, эндоскопия по профилю основной специальности) (взрослая, детская),</w:t>
      </w:r>
    </w:p>
    <w:bookmarkEnd w:id="244"/>
    <w:bookmarkStart w:name="z251" w:id="245"/>
    <w:p>
      <w:pPr>
        <w:spacing w:after="0"/>
        <w:ind w:left="0"/>
        <w:jc w:val="both"/>
      </w:pPr>
      <w:r>
        <w:rPr>
          <w:rFonts w:ascii="Times New Roman"/>
          <w:b w:val="false"/>
          <w:i w:val="false"/>
          <w:color w:val="000000"/>
          <w:sz w:val="28"/>
        </w:rPr>
        <w:t>
      Урология и андрология (ультразвуковая диагностика по профилю основной специальности, эндоскопия по профилю основной специальности) (детская),</w:t>
      </w:r>
    </w:p>
    <w:bookmarkEnd w:id="245"/>
    <w:bookmarkStart w:name="z252" w:id="246"/>
    <w:p>
      <w:pPr>
        <w:spacing w:after="0"/>
        <w:ind w:left="0"/>
        <w:jc w:val="both"/>
      </w:pPr>
      <w:r>
        <w:rPr>
          <w:rFonts w:ascii="Times New Roman"/>
          <w:b w:val="false"/>
          <w:i w:val="false"/>
          <w:color w:val="000000"/>
          <w:sz w:val="28"/>
        </w:rPr>
        <w:t>
      Урология и андрология (эндоскопия по профилю основной специальности) (взрослая),</w:t>
      </w:r>
    </w:p>
    <w:bookmarkEnd w:id="246"/>
    <w:bookmarkStart w:name="z253" w:id="247"/>
    <w:p>
      <w:pPr>
        <w:spacing w:after="0"/>
        <w:ind w:left="0"/>
        <w:jc w:val="both"/>
      </w:pPr>
      <w:r>
        <w:rPr>
          <w:rFonts w:ascii="Times New Roman"/>
          <w:b w:val="false"/>
          <w:i w:val="false"/>
          <w:color w:val="000000"/>
          <w:sz w:val="28"/>
        </w:rPr>
        <w:t>
      Урология и андрология (эндоскопия по профилю основной специальности) (взрослая, детская),</w:t>
      </w:r>
    </w:p>
    <w:bookmarkEnd w:id="247"/>
    <w:bookmarkStart w:name="z254" w:id="248"/>
    <w:p>
      <w:pPr>
        <w:spacing w:after="0"/>
        <w:ind w:left="0"/>
        <w:jc w:val="both"/>
      </w:pPr>
      <w:r>
        <w:rPr>
          <w:rFonts w:ascii="Times New Roman"/>
          <w:b w:val="false"/>
          <w:i w:val="false"/>
          <w:color w:val="000000"/>
          <w:sz w:val="28"/>
        </w:rPr>
        <w:t>
      Урология и андрология (эндоскопия по профилю основной специальности) (детская),</w:t>
      </w:r>
    </w:p>
    <w:bookmarkEnd w:id="248"/>
    <w:bookmarkStart w:name="z255" w:id="249"/>
    <w:p>
      <w:pPr>
        <w:spacing w:after="0"/>
        <w:ind w:left="0"/>
        <w:jc w:val="both"/>
      </w:pPr>
      <w:r>
        <w:rPr>
          <w:rFonts w:ascii="Times New Roman"/>
          <w:b w:val="false"/>
          <w:i w:val="false"/>
          <w:color w:val="000000"/>
          <w:sz w:val="28"/>
        </w:rPr>
        <w:t>
      Урология и андрология, в том числе детская.</w:t>
      </w:r>
    </w:p>
    <w:bookmarkEnd w:id="249"/>
    <w:bookmarkStart w:name="z256" w:id="250"/>
    <w:p>
      <w:pPr>
        <w:spacing w:after="0"/>
        <w:ind w:left="0"/>
        <w:jc w:val="both"/>
      </w:pPr>
      <w:r>
        <w:rPr>
          <w:rFonts w:ascii="Times New Roman"/>
          <w:b w:val="false"/>
          <w:i w:val="false"/>
          <w:color w:val="000000"/>
          <w:sz w:val="28"/>
        </w:rPr>
        <w:t>
      50. Физическая медицина и реабилитация (взрослая, детская),</w:t>
      </w:r>
    </w:p>
    <w:bookmarkEnd w:id="250"/>
    <w:bookmarkStart w:name="z257" w:id="251"/>
    <w:p>
      <w:pPr>
        <w:spacing w:after="0"/>
        <w:ind w:left="0"/>
        <w:jc w:val="both"/>
      </w:pPr>
      <w:r>
        <w:rPr>
          <w:rFonts w:ascii="Times New Roman"/>
          <w:b w:val="false"/>
          <w:i w:val="false"/>
          <w:color w:val="000000"/>
          <w:sz w:val="28"/>
        </w:rPr>
        <w:t>
      Физическая медицина и реабилитация взрослая, детская,</w:t>
      </w:r>
    </w:p>
    <w:bookmarkEnd w:id="251"/>
    <w:bookmarkStart w:name="z258" w:id="252"/>
    <w:p>
      <w:pPr>
        <w:spacing w:after="0"/>
        <w:ind w:left="0"/>
        <w:jc w:val="both"/>
      </w:pPr>
      <w:r>
        <w:rPr>
          <w:rFonts w:ascii="Times New Roman"/>
          <w:b w:val="false"/>
          <w:i w:val="false"/>
          <w:color w:val="000000"/>
          <w:sz w:val="28"/>
        </w:rPr>
        <w:t>
      Медицинская реабилитология (взрослая),</w:t>
      </w:r>
    </w:p>
    <w:bookmarkEnd w:id="252"/>
    <w:bookmarkStart w:name="z259" w:id="253"/>
    <w:p>
      <w:pPr>
        <w:spacing w:after="0"/>
        <w:ind w:left="0"/>
        <w:jc w:val="both"/>
      </w:pPr>
      <w:r>
        <w:rPr>
          <w:rFonts w:ascii="Times New Roman"/>
          <w:b w:val="false"/>
          <w:i w:val="false"/>
          <w:color w:val="000000"/>
          <w:sz w:val="28"/>
        </w:rPr>
        <w:t>
      Медицинская реабилитология (взрослая, детская),</w:t>
      </w:r>
    </w:p>
    <w:bookmarkEnd w:id="253"/>
    <w:bookmarkStart w:name="z260" w:id="254"/>
    <w:p>
      <w:pPr>
        <w:spacing w:after="0"/>
        <w:ind w:left="0"/>
        <w:jc w:val="both"/>
      </w:pPr>
      <w:r>
        <w:rPr>
          <w:rFonts w:ascii="Times New Roman"/>
          <w:b w:val="false"/>
          <w:i w:val="false"/>
          <w:color w:val="000000"/>
          <w:sz w:val="28"/>
        </w:rPr>
        <w:t>
      Медицинская реабилитология (детская),</w:t>
      </w:r>
    </w:p>
    <w:bookmarkEnd w:id="254"/>
    <w:bookmarkStart w:name="z261" w:id="255"/>
    <w:p>
      <w:pPr>
        <w:spacing w:after="0"/>
        <w:ind w:left="0"/>
        <w:jc w:val="both"/>
      </w:pPr>
      <w:r>
        <w:rPr>
          <w:rFonts w:ascii="Times New Roman"/>
          <w:b w:val="false"/>
          <w:i w:val="false"/>
          <w:color w:val="000000"/>
          <w:sz w:val="28"/>
        </w:rPr>
        <w:t>
      Физическая медицина и реабилитация.</w:t>
      </w:r>
    </w:p>
    <w:bookmarkEnd w:id="255"/>
    <w:bookmarkStart w:name="z262" w:id="256"/>
    <w:p>
      <w:pPr>
        <w:spacing w:after="0"/>
        <w:ind w:left="0"/>
        <w:jc w:val="both"/>
      </w:pPr>
      <w:r>
        <w:rPr>
          <w:rFonts w:ascii="Times New Roman"/>
          <w:b w:val="false"/>
          <w:i w:val="false"/>
          <w:color w:val="000000"/>
          <w:sz w:val="28"/>
        </w:rPr>
        <w:t>
      51. Фтизиатрия (взрослая, детская),</w:t>
      </w:r>
    </w:p>
    <w:bookmarkEnd w:id="256"/>
    <w:bookmarkStart w:name="z263" w:id="257"/>
    <w:p>
      <w:pPr>
        <w:spacing w:after="0"/>
        <w:ind w:left="0"/>
        <w:jc w:val="both"/>
      </w:pPr>
      <w:r>
        <w:rPr>
          <w:rFonts w:ascii="Times New Roman"/>
          <w:b w:val="false"/>
          <w:i w:val="false"/>
          <w:color w:val="000000"/>
          <w:sz w:val="28"/>
        </w:rPr>
        <w:t>
      Фтизиатрия взрослая, детская,</w:t>
      </w:r>
    </w:p>
    <w:bookmarkEnd w:id="257"/>
    <w:bookmarkStart w:name="z264" w:id="258"/>
    <w:p>
      <w:pPr>
        <w:spacing w:after="0"/>
        <w:ind w:left="0"/>
        <w:jc w:val="both"/>
      </w:pPr>
      <w:r>
        <w:rPr>
          <w:rFonts w:ascii="Times New Roman"/>
          <w:b w:val="false"/>
          <w:i w:val="false"/>
          <w:color w:val="000000"/>
          <w:sz w:val="28"/>
        </w:rPr>
        <w:t>
      Фтизиатрия (взрослая),</w:t>
      </w:r>
    </w:p>
    <w:bookmarkEnd w:id="258"/>
    <w:bookmarkStart w:name="z265" w:id="259"/>
    <w:p>
      <w:pPr>
        <w:spacing w:after="0"/>
        <w:ind w:left="0"/>
        <w:jc w:val="both"/>
      </w:pPr>
      <w:r>
        <w:rPr>
          <w:rFonts w:ascii="Times New Roman"/>
          <w:b w:val="false"/>
          <w:i w:val="false"/>
          <w:color w:val="000000"/>
          <w:sz w:val="28"/>
        </w:rPr>
        <w:t>
      Фтизиатрия (детская).</w:t>
      </w:r>
    </w:p>
    <w:bookmarkEnd w:id="259"/>
    <w:bookmarkStart w:name="z266" w:id="260"/>
    <w:p>
      <w:pPr>
        <w:spacing w:after="0"/>
        <w:ind w:left="0"/>
        <w:jc w:val="both"/>
      </w:pPr>
      <w:r>
        <w:rPr>
          <w:rFonts w:ascii="Times New Roman"/>
          <w:b w:val="false"/>
          <w:i w:val="false"/>
          <w:color w:val="000000"/>
          <w:sz w:val="28"/>
        </w:rPr>
        <w:t>
      52. Функциональная диагностика.</w:t>
      </w:r>
    </w:p>
    <w:bookmarkEnd w:id="260"/>
    <w:bookmarkStart w:name="z267" w:id="261"/>
    <w:p>
      <w:pPr>
        <w:spacing w:after="0"/>
        <w:ind w:left="0"/>
        <w:jc w:val="both"/>
      </w:pPr>
      <w:r>
        <w:rPr>
          <w:rFonts w:ascii="Times New Roman"/>
          <w:b w:val="false"/>
          <w:i w:val="false"/>
          <w:color w:val="000000"/>
          <w:sz w:val="28"/>
        </w:rPr>
        <w:t>
      53. Эндокринология (взрослая, детская),</w:t>
      </w:r>
    </w:p>
    <w:bookmarkEnd w:id="261"/>
    <w:bookmarkStart w:name="z268" w:id="262"/>
    <w:p>
      <w:pPr>
        <w:spacing w:after="0"/>
        <w:ind w:left="0"/>
        <w:jc w:val="both"/>
      </w:pPr>
      <w:r>
        <w:rPr>
          <w:rFonts w:ascii="Times New Roman"/>
          <w:b w:val="false"/>
          <w:i w:val="false"/>
          <w:color w:val="000000"/>
          <w:sz w:val="28"/>
        </w:rPr>
        <w:t>
      Эндокринология взрослая, детская,</w:t>
      </w:r>
    </w:p>
    <w:bookmarkEnd w:id="262"/>
    <w:bookmarkStart w:name="z269" w:id="263"/>
    <w:p>
      <w:pPr>
        <w:spacing w:after="0"/>
        <w:ind w:left="0"/>
        <w:jc w:val="both"/>
      </w:pPr>
      <w:r>
        <w:rPr>
          <w:rFonts w:ascii="Times New Roman"/>
          <w:b w:val="false"/>
          <w:i w:val="false"/>
          <w:color w:val="000000"/>
          <w:sz w:val="28"/>
        </w:rPr>
        <w:t>
      Эндокринология (взрослая),</w:t>
      </w:r>
    </w:p>
    <w:bookmarkEnd w:id="263"/>
    <w:bookmarkStart w:name="z270" w:id="264"/>
    <w:p>
      <w:pPr>
        <w:spacing w:after="0"/>
        <w:ind w:left="0"/>
        <w:jc w:val="both"/>
      </w:pPr>
      <w:r>
        <w:rPr>
          <w:rFonts w:ascii="Times New Roman"/>
          <w:b w:val="false"/>
          <w:i w:val="false"/>
          <w:color w:val="000000"/>
          <w:sz w:val="28"/>
        </w:rPr>
        <w:t>
      Эндокринология (детская),</w:t>
      </w:r>
    </w:p>
    <w:bookmarkEnd w:id="264"/>
    <w:bookmarkStart w:name="z271" w:id="265"/>
    <w:p>
      <w:pPr>
        <w:spacing w:after="0"/>
        <w:ind w:left="0"/>
        <w:jc w:val="both"/>
      </w:pPr>
      <w:r>
        <w:rPr>
          <w:rFonts w:ascii="Times New Roman"/>
          <w:b w:val="false"/>
          <w:i w:val="false"/>
          <w:color w:val="000000"/>
          <w:sz w:val="28"/>
        </w:rPr>
        <w:t>
      Эндокринология, в том числе детская.</w:t>
      </w:r>
    </w:p>
    <w:bookmarkEnd w:id="265"/>
    <w:bookmarkStart w:name="z272" w:id="266"/>
    <w:p>
      <w:pPr>
        <w:spacing w:after="0"/>
        <w:ind w:left="0"/>
        <w:jc w:val="both"/>
      </w:pPr>
      <w:r>
        <w:rPr>
          <w:rFonts w:ascii="Times New Roman"/>
          <w:b w:val="false"/>
          <w:i w:val="false"/>
          <w:color w:val="000000"/>
          <w:sz w:val="28"/>
        </w:rPr>
        <w:t>
      54. Эрготерапия.</w:t>
      </w:r>
    </w:p>
    <w:bookmarkEnd w:id="266"/>
    <w:bookmarkStart w:name="z273" w:id="267"/>
    <w:p>
      <w:pPr>
        <w:spacing w:after="0"/>
        <w:ind w:left="0"/>
        <w:jc w:val="both"/>
      </w:pPr>
      <w:r>
        <w:rPr>
          <w:rFonts w:ascii="Times New Roman"/>
          <w:b w:val="false"/>
          <w:i w:val="false"/>
          <w:color w:val="000000"/>
          <w:sz w:val="28"/>
        </w:rPr>
        <w:t>
      55. Ядерная медицина.</w:t>
      </w:r>
    </w:p>
    <w:bookmarkEnd w:id="267"/>
    <w:bookmarkStart w:name="z274" w:id="268"/>
    <w:p>
      <w:pPr>
        <w:spacing w:after="0"/>
        <w:ind w:left="0"/>
        <w:jc w:val="left"/>
      </w:pPr>
      <w:r>
        <w:rPr>
          <w:rFonts w:ascii="Times New Roman"/>
          <w:b/>
          <w:i w:val="false"/>
          <w:color w:val="000000"/>
        </w:rPr>
        <w:t xml:space="preserve"> Глава 2. Специализации работников с высшим и послевузовским медицинским образованием</w:t>
      </w:r>
    </w:p>
    <w:bookmarkEnd w:id="268"/>
    <w:bookmarkStart w:name="z275" w:id="269"/>
    <w:p>
      <w:pPr>
        <w:spacing w:after="0"/>
        <w:ind w:left="0"/>
        <w:jc w:val="both"/>
      </w:pPr>
      <w:r>
        <w:rPr>
          <w:rFonts w:ascii="Times New Roman"/>
          <w:b w:val="false"/>
          <w:i w:val="false"/>
          <w:color w:val="000000"/>
          <w:sz w:val="28"/>
        </w:rPr>
        <w:t>
      56. Авиационная и космическая медицина.</w:t>
      </w:r>
    </w:p>
    <w:bookmarkEnd w:id="269"/>
    <w:bookmarkStart w:name="z276" w:id="270"/>
    <w:p>
      <w:pPr>
        <w:spacing w:after="0"/>
        <w:ind w:left="0"/>
        <w:jc w:val="both"/>
      </w:pPr>
      <w:r>
        <w:rPr>
          <w:rFonts w:ascii="Times New Roman"/>
          <w:b w:val="false"/>
          <w:i w:val="false"/>
          <w:color w:val="000000"/>
          <w:sz w:val="28"/>
        </w:rPr>
        <w:t>
      57. Акушерство и гинекология взрослая, детская.</w:t>
      </w:r>
    </w:p>
    <w:bookmarkEnd w:id="270"/>
    <w:bookmarkStart w:name="z277" w:id="271"/>
    <w:p>
      <w:pPr>
        <w:spacing w:after="0"/>
        <w:ind w:left="0"/>
        <w:jc w:val="both"/>
      </w:pPr>
      <w:r>
        <w:rPr>
          <w:rFonts w:ascii="Times New Roman"/>
          <w:b w:val="false"/>
          <w:i w:val="false"/>
          <w:color w:val="000000"/>
          <w:sz w:val="28"/>
        </w:rPr>
        <w:t>
      58. Аллергология и иммунология (детская).</w:t>
      </w:r>
    </w:p>
    <w:bookmarkEnd w:id="271"/>
    <w:bookmarkStart w:name="z278" w:id="272"/>
    <w:p>
      <w:pPr>
        <w:spacing w:after="0"/>
        <w:ind w:left="0"/>
        <w:jc w:val="both"/>
      </w:pPr>
      <w:r>
        <w:rPr>
          <w:rFonts w:ascii="Times New Roman"/>
          <w:b w:val="false"/>
          <w:i w:val="false"/>
          <w:color w:val="000000"/>
          <w:sz w:val="28"/>
        </w:rPr>
        <w:t>
      59. Анестезиология и реаниматология (детская),</w:t>
      </w:r>
    </w:p>
    <w:bookmarkEnd w:id="272"/>
    <w:bookmarkStart w:name="z279" w:id="273"/>
    <w:p>
      <w:pPr>
        <w:spacing w:after="0"/>
        <w:ind w:left="0"/>
        <w:jc w:val="both"/>
      </w:pPr>
      <w:r>
        <w:rPr>
          <w:rFonts w:ascii="Times New Roman"/>
          <w:b w:val="false"/>
          <w:i w:val="false"/>
          <w:color w:val="000000"/>
          <w:sz w:val="28"/>
        </w:rPr>
        <w:t>
      Анестезиология и реаниматология (взрослая, детская).</w:t>
      </w:r>
    </w:p>
    <w:bookmarkEnd w:id="273"/>
    <w:bookmarkStart w:name="z280" w:id="274"/>
    <w:p>
      <w:pPr>
        <w:spacing w:after="0"/>
        <w:ind w:left="0"/>
        <w:jc w:val="both"/>
      </w:pPr>
      <w:r>
        <w:rPr>
          <w:rFonts w:ascii="Times New Roman"/>
          <w:b w:val="false"/>
          <w:i w:val="false"/>
          <w:color w:val="000000"/>
          <w:sz w:val="28"/>
        </w:rPr>
        <w:t>
      60. Ангиохирургия взрослая.</w:t>
      </w:r>
    </w:p>
    <w:bookmarkEnd w:id="274"/>
    <w:bookmarkStart w:name="z281" w:id="275"/>
    <w:p>
      <w:pPr>
        <w:spacing w:after="0"/>
        <w:ind w:left="0"/>
        <w:jc w:val="both"/>
      </w:pPr>
      <w:r>
        <w:rPr>
          <w:rFonts w:ascii="Times New Roman"/>
          <w:b w:val="false"/>
          <w:i w:val="false"/>
          <w:color w:val="000000"/>
          <w:sz w:val="28"/>
        </w:rPr>
        <w:t>
      61. Аритмология.</w:t>
      </w:r>
    </w:p>
    <w:bookmarkEnd w:id="275"/>
    <w:bookmarkStart w:name="z282" w:id="276"/>
    <w:p>
      <w:pPr>
        <w:spacing w:after="0"/>
        <w:ind w:left="0"/>
        <w:jc w:val="both"/>
      </w:pPr>
      <w:r>
        <w:rPr>
          <w:rFonts w:ascii="Times New Roman"/>
          <w:b w:val="false"/>
          <w:i w:val="false"/>
          <w:color w:val="000000"/>
          <w:sz w:val="28"/>
        </w:rPr>
        <w:t>
      62. Абдоминальная хирургия детская,</w:t>
      </w:r>
    </w:p>
    <w:bookmarkEnd w:id="276"/>
    <w:bookmarkStart w:name="z283" w:id="277"/>
    <w:p>
      <w:pPr>
        <w:spacing w:after="0"/>
        <w:ind w:left="0"/>
        <w:jc w:val="both"/>
      </w:pPr>
      <w:r>
        <w:rPr>
          <w:rFonts w:ascii="Times New Roman"/>
          <w:b w:val="false"/>
          <w:i w:val="false"/>
          <w:color w:val="000000"/>
          <w:sz w:val="28"/>
        </w:rPr>
        <w:t>
      Абдоминальная хирургия.</w:t>
      </w:r>
    </w:p>
    <w:bookmarkEnd w:id="277"/>
    <w:bookmarkStart w:name="z284" w:id="278"/>
    <w:p>
      <w:pPr>
        <w:spacing w:after="0"/>
        <w:ind w:left="0"/>
        <w:jc w:val="both"/>
      </w:pPr>
      <w:r>
        <w:rPr>
          <w:rFonts w:ascii="Times New Roman"/>
          <w:b w:val="false"/>
          <w:i w:val="false"/>
          <w:color w:val="000000"/>
          <w:sz w:val="28"/>
        </w:rPr>
        <w:t>
      63. Детская хирургия.</w:t>
      </w:r>
    </w:p>
    <w:bookmarkEnd w:id="278"/>
    <w:bookmarkStart w:name="z285" w:id="279"/>
    <w:p>
      <w:pPr>
        <w:spacing w:after="0"/>
        <w:ind w:left="0"/>
        <w:jc w:val="both"/>
      </w:pPr>
      <w:r>
        <w:rPr>
          <w:rFonts w:ascii="Times New Roman"/>
          <w:b w:val="false"/>
          <w:i w:val="false"/>
          <w:color w:val="000000"/>
          <w:sz w:val="28"/>
        </w:rPr>
        <w:t>
      64. Психиатрия (детская).</w:t>
      </w:r>
    </w:p>
    <w:bookmarkEnd w:id="279"/>
    <w:bookmarkStart w:name="z286" w:id="280"/>
    <w:p>
      <w:pPr>
        <w:spacing w:after="0"/>
        <w:ind w:left="0"/>
        <w:jc w:val="both"/>
      </w:pPr>
      <w:r>
        <w:rPr>
          <w:rFonts w:ascii="Times New Roman"/>
          <w:b w:val="false"/>
          <w:i w:val="false"/>
          <w:color w:val="000000"/>
          <w:sz w:val="28"/>
        </w:rPr>
        <w:t>
      65. Бариатрическая и метаболическая хирургия.</w:t>
      </w:r>
    </w:p>
    <w:bookmarkEnd w:id="280"/>
    <w:bookmarkStart w:name="z287" w:id="281"/>
    <w:p>
      <w:pPr>
        <w:spacing w:after="0"/>
        <w:ind w:left="0"/>
        <w:jc w:val="both"/>
      </w:pPr>
      <w:r>
        <w:rPr>
          <w:rFonts w:ascii="Times New Roman"/>
          <w:b w:val="false"/>
          <w:i w:val="false"/>
          <w:color w:val="000000"/>
          <w:sz w:val="28"/>
        </w:rPr>
        <w:t>
      66. Витреоретинальная хирургия.</w:t>
      </w:r>
    </w:p>
    <w:bookmarkEnd w:id="281"/>
    <w:bookmarkStart w:name="z288" w:id="282"/>
    <w:p>
      <w:pPr>
        <w:spacing w:after="0"/>
        <w:ind w:left="0"/>
        <w:jc w:val="both"/>
      </w:pPr>
      <w:r>
        <w:rPr>
          <w:rFonts w:ascii="Times New Roman"/>
          <w:b w:val="false"/>
          <w:i w:val="false"/>
          <w:color w:val="000000"/>
          <w:sz w:val="28"/>
        </w:rPr>
        <w:t>
      67. Гастроэнтерология (детская),</w:t>
      </w:r>
    </w:p>
    <w:bookmarkEnd w:id="282"/>
    <w:bookmarkStart w:name="z289" w:id="283"/>
    <w:p>
      <w:pPr>
        <w:spacing w:after="0"/>
        <w:ind w:left="0"/>
        <w:jc w:val="both"/>
      </w:pPr>
      <w:r>
        <w:rPr>
          <w:rFonts w:ascii="Times New Roman"/>
          <w:b w:val="false"/>
          <w:i w:val="false"/>
          <w:color w:val="000000"/>
          <w:sz w:val="28"/>
        </w:rPr>
        <w:t>
      Гастроэнтерология (взрослая).</w:t>
      </w:r>
    </w:p>
    <w:bookmarkEnd w:id="283"/>
    <w:bookmarkStart w:name="z290" w:id="284"/>
    <w:p>
      <w:pPr>
        <w:spacing w:after="0"/>
        <w:ind w:left="0"/>
        <w:jc w:val="both"/>
      </w:pPr>
      <w:r>
        <w:rPr>
          <w:rFonts w:ascii="Times New Roman"/>
          <w:b w:val="false"/>
          <w:i w:val="false"/>
          <w:color w:val="000000"/>
          <w:sz w:val="28"/>
        </w:rPr>
        <w:t>
      68. Гепатология.</w:t>
      </w:r>
    </w:p>
    <w:bookmarkEnd w:id="284"/>
    <w:bookmarkStart w:name="z291" w:id="285"/>
    <w:p>
      <w:pPr>
        <w:spacing w:after="0"/>
        <w:ind w:left="0"/>
        <w:jc w:val="both"/>
      </w:pPr>
      <w:r>
        <w:rPr>
          <w:rFonts w:ascii="Times New Roman"/>
          <w:b w:val="false"/>
          <w:i w:val="false"/>
          <w:color w:val="000000"/>
          <w:sz w:val="28"/>
        </w:rPr>
        <w:t>
      69. Гериатрия.</w:t>
      </w:r>
    </w:p>
    <w:bookmarkEnd w:id="285"/>
    <w:bookmarkStart w:name="z292" w:id="286"/>
    <w:p>
      <w:pPr>
        <w:spacing w:after="0"/>
        <w:ind w:left="0"/>
        <w:jc w:val="both"/>
      </w:pPr>
      <w:r>
        <w:rPr>
          <w:rFonts w:ascii="Times New Roman"/>
          <w:b w:val="false"/>
          <w:i w:val="false"/>
          <w:color w:val="000000"/>
          <w:sz w:val="28"/>
        </w:rPr>
        <w:t>
      70. Традиционная медицина (гомеопатия).</w:t>
      </w:r>
    </w:p>
    <w:bookmarkEnd w:id="286"/>
    <w:bookmarkStart w:name="z293" w:id="287"/>
    <w:p>
      <w:pPr>
        <w:spacing w:after="0"/>
        <w:ind w:left="0"/>
        <w:jc w:val="both"/>
      </w:pPr>
      <w:r>
        <w:rPr>
          <w:rFonts w:ascii="Times New Roman"/>
          <w:b w:val="false"/>
          <w:i w:val="false"/>
          <w:color w:val="000000"/>
          <w:sz w:val="28"/>
        </w:rPr>
        <w:t>
      71. Традиционная медицина (гирудотерапия).</w:t>
      </w:r>
    </w:p>
    <w:bookmarkEnd w:id="287"/>
    <w:bookmarkStart w:name="z294" w:id="288"/>
    <w:p>
      <w:pPr>
        <w:spacing w:after="0"/>
        <w:ind w:left="0"/>
        <w:jc w:val="both"/>
      </w:pPr>
      <w:r>
        <w:rPr>
          <w:rFonts w:ascii="Times New Roman"/>
          <w:b w:val="false"/>
          <w:i w:val="false"/>
          <w:color w:val="000000"/>
          <w:sz w:val="28"/>
        </w:rPr>
        <w:t>
      72. Традиционная медицина (мануальная терапия).</w:t>
      </w:r>
    </w:p>
    <w:bookmarkEnd w:id="288"/>
    <w:bookmarkStart w:name="z295" w:id="289"/>
    <w:p>
      <w:pPr>
        <w:spacing w:after="0"/>
        <w:ind w:left="0"/>
        <w:jc w:val="both"/>
      </w:pPr>
      <w:r>
        <w:rPr>
          <w:rFonts w:ascii="Times New Roman"/>
          <w:b w:val="false"/>
          <w:i w:val="false"/>
          <w:color w:val="000000"/>
          <w:sz w:val="28"/>
        </w:rPr>
        <w:t>
      73. Традиционная медицина (рефлексотерапия).</w:t>
      </w:r>
    </w:p>
    <w:bookmarkEnd w:id="289"/>
    <w:bookmarkStart w:name="z296" w:id="290"/>
    <w:p>
      <w:pPr>
        <w:spacing w:after="0"/>
        <w:ind w:left="0"/>
        <w:jc w:val="both"/>
      </w:pPr>
      <w:r>
        <w:rPr>
          <w:rFonts w:ascii="Times New Roman"/>
          <w:b w:val="false"/>
          <w:i w:val="false"/>
          <w:color w:val="000000"/>
          <w:sz w:val="28"/>
        </w:rPr>
        <w:t>
      74. Традиционная медицина (су-джок терапия).</w:t>
      </w:r>
    </w:p>
    <w:bookmarkEnd w:id="290"/>
    <w:bookmarkStart w:name="z297" w:id="291"/>
    <w:p>
      <w:pPr>
        <w:spacing w:after="0"/>
        <w:ind w:left="0"/>
        <w:jc w:val="both"/>
      </w:pPr>
      <w:r>
        <w:rPr>
          <w:rFonts w:ascii="Times New Roman"/>
          <w:b w:val="false"/>
          <w:i w:val="false"/>
          <w:color w:val="000000"/>
          <w:sz w:val="28"/>
        </w:rPr>
        <w:t>
      75. Традиционная медицина (фитотерапия).</w:t>
      </w:r>
    </w:p>
    <w:bookmarkEnd w:id="291"/>
    <w:bookmarkStart w:name="z298" w:id="292"/>
    <w:p>
      <w:pPr>
        <w:spacing w:after="0"/>
        <w:ind w:left="0"/>
        <w:jc w:val="both"/>
      </w:pPr>
      <w:r>
        <w:rPr>
          <w:rFonts w:ascii="Times New Roman"/>
          <w:b w:val="false"/>
          <w:i w:val="false"/>
          <w:color w:val="000000"/>
          <w:sz w:val="28"/>
        </w:rPr>
        <w:t>
      76. Персонифицированная медицина</w:t>
      </w:r>
    </w:p>
    <w:bookmarkEnd w:id="292"/>
    <w:bookmarkStart w:name="z299" w:id="293"/>
    <w:p>
      <w:pPr>
        <w:spacing w:after="0"/>
        <w:ind w:left="0"/>
        <w:jc w:val="both"/>
      </w:pPr>
      <w:r>
        <w:rPr>
          <w:rFonts w:ascii="Times New Roman"/>
          <w:b w:val="false"/>
          <w:i w:val="false"/>
          <w:color w:val="000000"/>
          <w:sz w:val="28"/>
        </w:rPr>
        <w:t>
      77. Дерматовенерология (детская).</w:t>
      </w:r>
    </w:p>
    <w:bookmarkEnd w:id="293"/>
    <w:bookmarkStart w:name="z300" w:id="294"/>
    <w:p>
      <w:pPr>
        <w:spacing w:after="0"/>
        <w:ind w:left="0"/>
        <w:jc w:val="both"/>
      </w:pPr>
      <w:r>
        <w:rPr>
          <w:rFonts w:ascii="Times New Roman"/>
          <w:b w:val="false"/>
          <w:i w:val="false"/>
          <w:color w:val="000000"/>
          <w:sz w:val="28"/>
        </w:rPr>
        <w:t>
      78. Дерматокосметология.</w:t>
      </w:r>
    </w:p>
    <w:bookmarkEnd w:id="294"/>
    <w:bookmarkStart w:name="z301" w:id="295"/>
    <w:p>
      <w:pPr>
        <w:spacing w:after="0"/>
        <w:ind w:left="0"/>
        <w:jc w:val="both"/>
      </w:pPr>
      <w:r>
        <w:rPr>
          <w:rFonts w:ascii="Times New Roman"/>
          <w:b w:val="false"/>
          <w:i w:val="false"/>
          <w:color w:val="000000"/>
          <w:sz w:val="28"/>
        </w:rPr>
        <w:t>
      79. Медицина труда (профессиональная патология),</w:t>
      </w:r>
    </w:p>
    <w:bookmarkEnd w:id="295"/>
    <w:bookmarkStart w:name="z302" w:id="296"/>
    <w:p>
      <w:pPr>
        <w:spacing w:after="0"/>
        <w:ind w:left="0"/>
        <w:jc w:val="both"/>
      </w:pPr>
      <w:r>
        <w:rPr>
          <w:rFonts w:ascii="Times New Roman"/>
          <w:b w:val="false"/>
          <w:i w:val="false"/>
          <w:color w:val="000000"/>
          <w:sz w:val="28"/>
        </w:rPr>
        <w:t>
      Профессиональная патология.</w:t>
      </w:r>
    </w:p>
    <w:bookmarkEnd w:id="296"/>
    <w:bookmarkStart w:name="z303" w:id="297"/>
    <w:p>
      <w:pPr>
        <w:spacing w:after="0"/>
        <w:ind w:left="0"/>
        <w:jc w:val="both"/>
      </w:pPr>
      <w:r>
        <w:rPr>
          <w:rFonts w:ascii="Times New Roman"/>
          <w:b w:val="false"/>
          <w:i w:val="false"/>
          <w:color w:val="000000"/>
          <w:sz w:val="28"/>
        </w:rPr>
        <w:t>
      80. Инфекционные болезни (детские).</w:t>
      </w:r>
    </w:p>
    <w:bookmarkEnd w:id="297"/>
    <w:bookmarkStart w:name="z304" w:id="298"/>
    <w:p>
      <w:pPr>
        <w:spacing w:after="0"/>
        <w:ind w:left="0"/>
        <w:jc w:val="both"/>
      </w:pPr>
      <w:r>
        <w:rPr>
          <w:rFonts w:ascii="Times New Roman"/>
          <w:b w:val="false"/>
          <w:i w:val="false"/>
          <w:color w:val="000000"/>
          <w:sz w:val="28"/>
        </w:rPr>
        <w:t>
      81. Кардиохирургия (детская).</w:t>
      </w:r>
    </w:p>
    <w:bookmarkEnd w:id="298"/>
    <w:bookmarkStart w:name="z305" w:id="299"/>
    <w:p>
      <w:pPr>
        <w:spacing w:after="0"/>
        <w:ind w:left="0"/>
        <w:jc w:val="both"/>
      </w:pPr>
      <w:r>
        <w:rPr>
          <w:rFonts w:ascii="Times New Roman"/>
          <w:b w:val="false"/>
          <w:i w:val="false"/>
          <w:color w:val="000000"/>
          <w:sz w:val="28"/>
        </w:rPr>
        <w:t>
      82. Неотложная медицина взрослая, детская.</w:t>
      </w:r>
    </w:p>
    <w:bookmarkEnd w:id="299"/>
    <w:bookmarkStart w:name="z306" w:id="300"/>
    <w:p>
      <w:pPr>
        <w:spacing w:after="0"/>
        <w:ind w:left="0"/>
        <w:jc w:val="both"/>
      </w:pPr>
      <w:r>
        <w:rPr>
          <w:rFonts w:ascii="Times New Roman"/>
          <w:b w:val="false"/>
          <w:i w:val="false"/>
          <w:color w:val="000000"/>
          <w:sz w:val="28"/>
        </w:rPr>
        <w:t>
      83. Функциональная диагностика по профилю основной специальности.</w:t>
      </w:r>
    </w:p>
    <w:bookmarkEnd w:id="300"/>
    <w:bookmarkStart w:name="z307" w:id="301"/>
    <w:p>
      <w:pPr>
        <w:spacing w:after="0"/>
        <w:ind w:left="0"/>
        <w:jc w:val="both"/>
      </w:pPr>
      <w:r>
        <w:rPr>
          <w:rFonts w:ascii="Times New Roman"/>
          <w:b w:val="false"/>
          <w:i w:val="false"/>
          <w:color w:val="000000"/>
          <w:sz w:val="28"/>
        </w:rPr>
        <w:t>
      84. Эндоскопия по профилю основной специальности.</w:t>
      </w:r>
    </w:p>
    <w:bookmarkEnd w:id="301"/>
    <w:bookmarkStart w:name="z308" w:id="302"/>
    <w:p>
      <w:pPr>
        <w:spacing w:after="0"/>
        <w:ind w:left="0"/>
        <w:jc w:val="both"/>
      </w:pPr>
      <w:r>
        <w:rPr>
          <w:rFonts w:ascii="Times New Roman"/>
          <w:b w:val="false"/>
          <w:i w:val="false"/>
          <w:color w:val="000000"/>
          <w:sz w:val="28"/>
        </w:rPr>
        <w:t>
      85. Интервенционная аритмология.</w:t>
      </w:r>
    </w:p>
    <w:bookmarkEnd w:id="302"/>
    <w:bookmarkStart w:name="z309" w:id="303"/>
    <w:p>
      <w:pPr>
        <w:spacing w:after="0"/>
        <w:ind w:left="0"/>
        <w:jc w:val="both"/>
      </w:pPr>
      <w:r>
        <w:rPr>
          <w:rFonts w:ascii="Times New Roman"/>
          <w:b w:val="false"/>
          <w:i w:val="false"/>
          <w:color w:val="000000"/>
          <w:sz w:val="28"/>
        </w:rPr>
        <w:t>
      86. Интервенционная кардиология.</w:t>
      </w:r>
    </w:p>
    <w:bookmarkEnd w:id="303"/>
    <w:bookmarkStart w:name="z310" w:id="304"/>
    <w:p>
      <w:pPr>
        <w:spacing w:after="0"/>
        <w:ind w:left="0"/>
        <w:jc w:val="both"/>
      </w:pPr>
      <w:r>
        <w:rPr>
          <w:rFonts w:ascii="Times New Roman"/>
          <w:b w:val="false"/>
          <w:i w:val="false"/>
          <w:color w:val="000000"/>
          <w:sz w:val="28"/>
        </w:rPr>
        <w:t>
      87. Интервенционная радиология.</w:t>
      </w:r>
    </w:p>
    <w:bookmarkEnd w:id="304"/>
    <w:bookmarkStart w:name="z311" w:id="305"/>
    <w:p>
      <w:pPr>
        <w:spacing w:after="0"/>
        <w:ind w:left="0"/>
        <w:jc w:val="both"/>
      </w:pPr>
      <w:r>
        <w:rPr>
          <w:rFonts w:ascii="Times New Roman"/>
          <w:b w:val="false"/>
          <w:i w:val="false"/>
          <w:color w:val="000000"/>
          <w:sz w:val="28"/>
        </w:rPr>
        <w:t>
      88. Кардиология (детская),</w:t>
      </w:r>
    </w:p>
    <w:bookmarkEnd w:id="305"/>
    <w:bookmarkStart w:name="z312" w:id="306"/>
    <w:p>
      <w:pPr>
        <w:spacing w:after="0"/>
        <w:ind w:left="0"/>
        <w:jc w:val="both"/>
      </w:pPr>
      <w:r>
        <w:rPr>
          <w:rFonts w:ascii="Times New Roman"/>
          <w:b w:val="false"/>
          <w:i w:val="false"/>
          <w:color w:val="000000"/>
          <w:sz w:val="28"/>
        </w:rPr>
        <w:t>
      Кардиология (взрослая),</w:t>
      </w:r>
    </w:p>
    <w:bookmarkEnd w:id="306"/>
    <w:bookmarkStart w:name="z313" w:id="307"/>
    <w:p>
      <w:pPr>
        <w:spacing w:after="0"/>
        <w:ind w:left="0"/>
        <w:jc w:val="both"/>
      </w:pPr>
      <w:r>
        <w:rPr>
          <w:rFonts w:ascii="Times New Roman"/>
          <w:b w:val="false"/>
          <w:i w:val="false"/>
          <w:color w:val="000000"/>
          <w:sz w:val="28"/>
        </w:rPr>
        <w:t>
      Кардиология детская.</w:t>
      </w:r>
    </w:p>
    <w:bookmarkEnd w:id="307"/>
    <w:bookmarkStart w:name="z314" w:id="308"/>
    <w:p>
      <w:pPr>
        <w:spacing w:after="0"/>
        <w:ind w:left="0"/>
        <w:jc w:val="both"/>
      </w:pPr>
      <w:r>
        <w:rPr>
          <w:rFonts w:ascii="Times New Roman"/>
          <w:b w:val="false"/>
          <w:i w:val="false"/>
          <w:color w:val="000000"/>
          <w:sz w:val="28"/>
        </w:rPr>
        <w:t>
      89. Клиническая лабораторная диагностика.</w:t>
      </w:r>
    </w:p>
    <w:bookmarkEnd w:id="308"/>
    <w:bookmarkStart w:name="z315" w:id="309"/>
    <w:p>
      <w:pPr>
        <w:spacing w:after="0"/>
        <w:ind w:left="0"/>
        <w:jc w:val="both"/>
      </w:pPr>
      <w:r>
        <w:rPr>
          <w:rFonts w:ascii="Times New Roman"/>
          <w:b w:val="false"/>
          <w:i w:val="false"/>
          <w:color w:val="000000"/>
          <w:sz w:val="28"/>
        </w:rPr>
        <w:t>
      90. Клиническая нейрофизиология.</w:t>
      </w:r>
    </w:p>
    <w:bookmarkEnd w:id="309"/>
    <w:bookmarkStart w:name="z316" w:id="310"/>
    <w:p>
      <w:pPr>
        <w:spacing w:after="0"/>
        <w:ind w:left="0"/>
        <w:jc w:val="both"/>
      </w:pPr>
      <w:r>
        <w:rPr>
          <w:rFonts w:ascii="Times New Roman"/>
          <w:b w:val="false"/>
          <w:i w:val="false"/>
          <w:color w:val="000000"/>
          <w:sz w:val="28"/>
        </w:rPr>
        <w:t>
      91. Клиническая нутрициология,</w:t>
      </w:r>
    </w:p>
    <w:bookmarkEnd w:id="310"/>
    <w:bookmarkStart w:name="z317" w:id="311"/>
    <w:p>
      <w:pPr>
        <w:spacing w:after="0"/>
        <w:ind w:left="0"/>
        <w:jc w:val="both"/>
      </w:pPr>
      <w:r>
        <w:rPr>
          <w:rFonts w:ascii="Times New Roman"/>
          <w:b w:val="false"/>
          <w:i w:val="false"/>
          <w:color w:val="000000"/>
          <w:sz w:val="28"/>
        </w:rPr>
        <w:t>
      Нутрициология.</w:t>
      </w:r>
    </w:p>
    <w:bookmarkEnd w:id="311"/>
    <w:bookmarkStart w:name="z318" w:id="312"/>
    <w:p>
      <w:pPr>
        <w:spacing w:after="0"/>
        <w:ind w:left="0"/>
        <w:jc w:val="both"/>
      </w:pPr>
      <w:r>
        <w:rPr>
          <w:rFonts w:ascii="Times New Roman"/>
          <w:b w:val="false"/>
          <w:i w:val="false"/>
          <w:color w:val="000000"/>
          <w:sz w:val="28"/>
        </w:rPr>
        <w:t>
      92. Колопроктология.</w:t>
      </w:r>
    </w:p>
    <w:bookmarkEnd w:id="312"/>
    <w:bookmarkStart w:name="z319" w:id="313"/>
    <w:p>
      <w:pPr>
        <w:spacing w:after="0"/>
        <w:ind w:left="0"/>
        <w:jc w:val="both"/>
      </w:pPr>
      <w:r>
        <w:rPr>
          <w:rFonts w:ascii="Times New Roman"/>
          <w:b w:val="false"/>
          <w:i w:val="false"/>
          <w:color w:val="000000"/>
          <w:sz w:val="28"/>
        </w:rPr>
        <w:t>
      93. Интенсивная терапия (детская).</w:t>
      </w:r>
    </w:p>
    <w:bookmarkEnd w:id="313"/>
    <w:bookmarkStart w:name="z320" w:id="314"/>
    <w:p>
      <w:pPr>
        <w:spacing w:after="0"/>
        <w:ind w:left="0"/>
        <w:jc w:val="both"/>
      </w:pPr>
      <w:r>
        <w:rPr>
          <w:rFonts w:ascii="Times New Roman"/>
          <w:b w:val="false"/>
          <w:i w:val="false"/>
          <w:color w:val="000000"/>
          <w:sz w:val="28"/>
        </w:rPr>
        <w:t>
      94. Интенсивная терапия и неонатальная реанимация.</w:t>
      </w:r>
    </w:p>
    <w:bookmarkEnd w:id="314"/>
    <w:bookmarkStart w:name="z321" w:id="315"/>
    <w:p>
      <w:pPr>
        <w:spacing w:after="0"/>
        <w:ind w:left="0"/>
        <w:jc w:val="both"/>
      </w:pPr>
      <w:r>
        <w:rPr>
          <w:rFonts w:ascii="Times New Roman"/>
          <w:b w:val="false"/>
          <w:i w:val="false"/>
          <w:color w:val="000000"/>
          <w:sz w:val="28"/>
        </w:rPr>
        <w:t>
      95. Комбустиология взрослая, детская,</w:t>
      </w:r>
    </w:p>
    <w:bookmarkEnd w:id="315"/>
    <w:bookmarkStart w:name="z322" w:id="316"/>
    <w:p>
      <w:pPr>
        <w:spacing w:after="0"/>
        <w:ind w:left="0"/>
        <w:jc w:val="both"/>
      </w:pPr>
      <w:r>
        <w:rPr>
          <w:rFonts w:ascii="Times New Roman"/>
          <w:b w:val="false"/>
          <w:i w:val="false"/>
          <w:color w:val="000000"/>
          <w:sz w:val="28"/>
        </w:rPr>
        <w:t>
      Комбустиология детская,</w:t>
      </w:r>
    </w:p>
    <w:bookmarkEnd w:id="316"/>
    <w:bookmarkStart w:name="z323" w:id="317"/>
    <w:p>
      <w:pPr>
        <w:spacing w:after="0"/>
        <w:ind w:left="0"/>
        <w:jc w:val="both"/>
      </w:pPr>
      <w:r>
        <w:rPr>
          <w:rFonts w:ascii="Times New Roman"/>
          <w:b w:val="false"/>
          <w:i w:val="false"/>
          <w:color w:val="000000"/>
          <w:sz w:val="28"/>
        </w:rPr>
        <w:t>
      Комбустиология взрослая,</w:t>
      </w:r>
    </w:p>
    <w:bookmarkEnd w:id="317"/>
    <w:bookmarkStart w:name="z324" w:id="318"/>
    <w:p>
      <w:pPr>
        <w:spacing w:after="0"/>
        <w:ind w:left="0"/>
        <w:jc w:val="both"/>
      </w:pPr>
      <w:r>
        <w:rPr>
          <w:rFonts w:ascii="Times New Roman"/>
          <w:b w:val="false"/>
          <w:i w:val="false"/>
          <w:color w:val="000000"/>
          <w:sz w:val="28"/>
        </w:rPr>
        <w:t>
      Комбустиология.</w:t>
      </w:r>
    </w:p>
    <w:bookmarkEnd w:id="318"/>
    <w:bookmarkStart w:name="z325" w:id="319"/>
    <w:p>
      <w:pPr>
        <w:spacing w:after="0"/>
        <w:ind w:left="0"/>
        <w:jc w:val="both"/>
      </w:pPr>
      <w:r>
        <w:rPr>
          <w:rFonts w:ascii="Times New Roman"/>
          <w:b w:val="false"/>
          <w:i w:val="false"/>
          <w:color w:val="000000"/>
          <w:sz w:val="28"/>
        </w:rPr>
        <w:t>
      96. Лимфология.</w:t>
      </w:r>
    </w:p>
    <w:bookmarkEnd w:id="319"/>
    <w:bookmarkStart w:name="z326" w:id="320"/>
    <w:p>
      <w:pPr>
        <w:spacing w:after="0"/>
        <w:ind w:left="0"/>
        <w:jc w:val="both"/>
      </w:pPr>
      <w:r>
        <w:rPr>
          <w:rFonts w:ascii="Times New Roman"/>
          <w:b w:val="false"/>
          <w:i w:val="false"/>
          <w:color w:val="000000"/>
          <w:sz w:val="28"/>
        </w:rPr>
        <w:t>
      97. Лимфореабилитология.</w:t>
      </w:r>
    </w:p>
    <w:bookmarkEnd w:id="320"/>
    <w:bookmarkStart w:name="z327" w:id="321"/>
    <w:p>
      <w:pPr>
        <w:spacing w:after="0"/>
        <w:ind w:left="0"/>
        <w:jc w:val="both"/>
      </w:pPr>
      <w:r>
        <w:rPr>
          <w:rFonts w:ascii="Times New Roman"/>
          <w:b w:val="false"/>
          <w:i w:val="false"/>
          <w:color w:val="000000"/>
          <w:sz w:val="28"/>
        </w:rPr>
        <w:t>
      98. Медицинская генетика.</w:t>
      </w:r>
    </w:p>
    <w:bookmarkEnd w:id="321"/>
    <w:bookmarkStart w:name="z328" w:id="322"/>
    <w:p>
      <w:pPr>
        <w:spacing w:after="0"/>
        <w:ind w:left="0"/>
        <w:jc w:val="both"/>
      </w:pPr>
      <w:r>
        <w:rPr>
          <w:rFonts w:ascii="Times New Roman"/>
          <w:b w:val="false"/>
          <w:i w:val="false"/>
          <w:color w:val="000000"/>
          <w:sz w:val="28"/>
        </w:rPr>
        <w:t>
      99. Маммология.</w:t>
      </w:r>
    </w:p>
    <w:bookmarkEnd w:id="322"/>
    <w:bookmarkStart w:name="z329" w:id="323"/>
    <w:p>
      <w:pPr>
        <w:spacing w:after="0"/>
        <w:ind w:left="0"/>
        <w:jc w:val="both"/>
      </w:pPr>
      <w:r>
        <w:rPr>
          <w:rFonts w:ascii="Times New Roman"/>
          <w:b w:val="false"/>
          <w:i w:val="false"/>
          <w:color w:val="000000"/>
          <w:sz w:val="28"/>
        </w:rPr>
        <w:t>
      100. Неонатология.</w:t>
      </w:r>
    </w:p>
    <w:bookmarkEnd w:id="323"/>
    <w:bookmarkStart w:name="z330" w:id="324"/>
    <w:p>
      <w:pPr>
        <w:spacing w:after="0"/>
        <w:ind w:left="0"/>
        <w:jc w:val="both"/>
      </w:pPr>
      <w:r>
        <w:rPr>
          <w:rFonts w:ascii="Times New Roman"/>
          <w:b w:val="false"/>
          <w:i w:val="false"/>
          <w:color w:val="000000"/>
          <w:sz w:val="28"/>
        </w:rPr>
        <w:t>
      101. Наркология.</w:t>
      </w:r>
    </w:p>
    <w:bookmarkEnd w:id="324"/>
    <w:bookmarkStart w:name="z331" w:id="325"/>
    <w:p>
      <w:pPr>
        <w:spacing w:after="0"/>
        <w:ind w:left="0"/>
        <w:jc w:val="both"/>
      </w:pPr>
      <w:r>
        <w:rPr>
          <w:rFonts w:ascii="Times New Roman"/>
          <w:b w:val="false"/>
          <w:i w:val="false"/>
          <w:color w:val="000000"/>
          <w:sz w:val="28"/>
        </w:rPr>
        <w:t>
      102. Неврология (детская).</w:t>
      </w:r>
    </w:p>
    <w:bookmarkEnd w:id="325"/>
    <w:bookmarkStart w:name="z332" w:id="326"/>
    <w:p>
      <w:pPr>
        <w:spacing w:after="0"/>
        <w:ind w:left="0"/>
        <w:jc w:val="both"/>
      </w:pPr>
      <w:r>
        <w:rPr>
          <w:rFonts w:ascii="Times New Roman"/>
          <w:b w:val="false"/>
          <w:i w:val="false"/>
          <w:color w:val="000000"/>
          <w:sz w:val="28"/>
        </w:rPr>
        <w:t>
      103. Трансплантология по профилю основной специальности.</w:t>
      </w:r>
    </w:p>
    <w:bookmarkEnd w:id="326"/>
    <w:bookmarkStart w:name="z333" w:id="327"/>
    <w:p>
      <w:pPr>
        <w:spacing w:after="0"/>
        <w:ind w:left="0"/>
        <w:jc w:val="both"/>
      </w:pPr>
      <w:r>
        <w:rPr>
          <w:rFonts w:ascii="Times New Roman"/>
          <w:b w:val="false"/>
          <w:i w:val="false"/>
          <w:color w:val="000000"/>
          <w:sz w:val="28"/>
        </w:rPr>
        <w:t>
      104. Нейропсихиатрия (детская).</w:t>
      </w:r>
    </w:p>
    <w:bookmarkEnd w:id="327"/>
    <w:bookmarkStart w:name="z334" w:id="328"/>
    <w:p>
      <w:pPr>
        <w:spacing w:after="0"/>
        <w:ind w:left="0"/>
        <w:jc w:val="both"/>
      </w:pPr>
      <w:r>
        <w:rPr>
          <w:rFonts w:ascii="Times New Roman"/>
          <w:b w:val="false"/>
          <w:i w:val="false"/>
          <w:color w:val="000000"/>
          <w:sz w:val="28"/>
        </w:rPr>
        <w:t>
      105. Нейрохирургия (детская).</w:t>
      </w:r>
    </w:p>
    <w:bookmarkEnd w:id="328"/>
    <w:bookmarkStart w:name="z335" w:id="329"/>
    <w:p>
      <w:pPr>
        <w:spacing w:after="0"/>
        <w:ind w:left="0"/>
        <w:jc w:val="both"/>
      </w:pPr>
      <w:r>
        <w:rPr>
          <w:rFonts w:ascii="Times New Roman"/>
          <w:b w:val="false"/>
          <w:i w:val="false"/>
          <w:color w:val="000000"/>
          <w:sz w:val="28"/>
        </w:rPr>
        <w:t>
      106. Неонатальная хирургия.</w:t>
      </w:r>
    </w:p>
    <w:bookmarkEnd w:id="329"/>
    <w:bookmarkStart w:name="z336" w:id="330"/>
    <w:p>
      <w:pPr>
        <w:spacing w:after="0"/>
        <w:ind w:left="0"/>
        <w:jc w:val="both"/>
      </w:pPr>
      <w:r>
        <w:rPr>
          <w:rFonts w:ascii="Times New Roman"/>
          <w:b w:val="false"/>
          <w:i w:val="false"/>
          <w:color w:val="000000"/>
          <w:sz w:val="28"/>
        </w:rPr>
        <w:t>
      107. Нефрология (детская),</w:t>
      </w:r>
    </w:p>
    <w:bookmarkEnd w:id="330"/>
    <w:bookmarkStart w:name="z337" w:id="331"/>
    <w:p>
      <w:pPr>
        <w:spacing w:after="0"/>
        <w:ind w:left="0"/>
        <w:jc w:val="both"/>
      </w:pPr>
      <w:r>
        <w:rPr>
          <w:rFonts w:ascii="Times New Roman"/>
          <w:b w:val="false"/>
          <w:i w:val="false"/>
          <w:color w:val="000000"/>
          <w:sz w:val="28"/>
        </w:rPr>
        <w:t>
      Нефрология (взрослая).</w:t>
      </w:r>
    </w:p>
    <w:bookmarkEnd w:id="331"/>
    <w:bookmarkStart w:name="z338" w:id="332"/>
    <w:p>
      <w:pPr>
        <w:spacing w:after="0"/>
        <w:ind w:left="0"/>
        <w:jc w:val="both"/>
      </w:pPr>
      <w:r>
        <w:rPr>
          <w:rFonts w:ascii="Times New Roman"/>
          <w:b w:val="false"/>
          <w:i w:val="false"/>
          <w:color w:val="000000"/>
          <w:sz w:val="28"/>
        </w:rPr>
        <w:t>
      108. Ультразвуковая диагностика по профилю основной специальности.</w:t>
      </w:r>
    </w:p>
    <w:bookmarkEnd w:id="332"/>
    <w:bookmarkStart w:name="z339" w:id="333"/>
    <w:p>
      <w:pPr>
        <w:spacing w:after="0"/>
        <w:ind w:left="0"/>
        <w:jc w:val="both"/>
      </w:pPr>
      <w:r>
        <w:rPr>
          <w:rFonts w:ascii="Times New Roman"/>
          <w:b w:val="false"/>
          <w:i w:val="false"/>
          <w:color w:val="000000"/>
          <w:sz w:val="28"/>
        </w:rPr>
        <w:t>
      109. Онкологическая гинекология.</w:t>
      </w:r>
    </w:p>
    <w:bookmarkEnd w:id="333"/>
    <w:bookmarkStart w:name="z340" w:id="334"/>
    <w:p>
      <w:pPr>
        <w:spacing w:after="0"/>
        <w:ind w:left="0"/>
        <w:jc w:val="both"/>
      </w:pPr>
      <w:r>
        <w:rPr>
          <w:rFonts w:ascii="Times New Roman"/>
          <w:b w:val="false"/>
          <w:i w:val="false"/>
          <w:color w:val="000000"/>
          <w:sz w:val="28"/>
        </w:rPr>
        <w:t>
      110. Онкологическая урология,</w:t>
      </w:r>
    </w:p>
    <w:bookmarkEnd w:id="334"/>
    <w:bookmarkStart w:name="z341" w:id="335"/>
    <w:p>
      <w:pPr>
        <w:spacing w:after="0"/>
        <w:ind w:left="0"/>
        <w:jc w:val="both"/>
      </w:pPr>
      <w:r>
        <w:rPr>
          <w:rFonts w:ascii="Times New Roman"/>
          <w:b w:val="false"/>
          <w:i w:val="false"/>
          <w:color w:val="000000"/>
          <w:sz w:val="28"/>
        </w:rPr>
        <w:t>
      Онкохирургия головы и шеи,</w:t>
      </w:r>
    </w:p>
    <w:bookmarkEnd w:id="335"/>
    <w:bookmarkStart w:name="z342" w:id="336"/>
    <w:p>
      <w:pPr>
        <w:spacing w:after="0"/>
        <w:ind w:left="0"/>
        <w:jc w:val="both"/>
      </w:pPr>
      <w:r>
        <w:rPr>
          <w:rFonts w:ascii="Times New Roman"/>
          <w:b w:val="false"/>
          <w:i w:val="false"/>
          <w:color w:val="000000"/>
          <w:sz w:val="28"/>
        </w:rPr>
        <w:t>
      Онкологическая офтальмология,</w:t>
      </w:r>
    </w:p>
    <w:bookmarkEnd w:id="336"/>
    <w:bookmarkStart w:name="z343" w:id="337"/>
    <w:p>
      <w:pPr>
        <w:spacing w:after="0"/>
        <w:ind w:left="0"/>
        <w:jc w:val="both"/>
      </w:pPr>
      <w:r>
        <w:rPr>
          <w:rFonts w:ascii="Times New Roman"/>
          <w:b w:val="false"/>
          <w:i w:val="false"/>
          <w:color w:val="000000"/>
          <w:sz w:val="28"/>
        </w:rPr>
        <w:t>
      Ортопедическая онкология,</w:t>
      </w:r>
    </w:p>
    <w:bookmarkEnd w:id="337"/>
    <w:bookmarkStart w:name="z344" w:id="338"/>
    <w:p>
      <w:pPr>
        <w:spacing w:after="0"/>
        <w:ind w:left="0"/>
        <w:jc w:val="both"/>
      </w:pPr>
      <w:r>
        <w:rPr>
          <w:rFonts w:ascii="Times New Roman"/>
          <w:b w:val="false"/>
          <w:i w:val="false"/>
          <w:color w:val="000000"/>
          <w:sz w:val="28"/>
        </w:rPr>
        <w:t>
      Онкологическая нейрохирургия,</w:t>
      </w:r>
    </w:p>
    <w:bookmarkEnd w:id="338"/>
    <w:bookmarkStart w:name="z345" w:id="339"/>
    <w:p>
      <w:pPr>
        <w:spacing w:after="0"/>
        <w:ind w:left="0"/>
        <w:jc w:val="both"/>
      </w:pPr>
      <w:r>
        <w:rPr>
          <w:rFonts w:ascii="Times New Roman"/>
          <w:b w:val="false"/>
          <w:i w:val="false"/>
          <w:color w:val="000000"/>
          <w:sz w:val="28"/>
        </w:rPr>
        <w:t>
      Онкологическая оториноларингология,</w:t>
      </w:r>
    </w:p>
    <w:bookmarkEnd w:id="339"/>
    <w:bookmarkStart w:name="z346" w:id="340"/>
    <w:p>
      <w:pPr>
        <w:spacing w:after="0"/>
        <w:ind w:left="0"/>
        <w:jc w:val="both"/>
      </w:pPr>
      <w:r>
        <w:rPr>
          <w:rFonts w:ascii="Times New Roman"/>
          <w:b w:val="false"/>
          <w:i w:val="false"/>
          <w:color w:val="000000"/>
          <w:sz w:val="28"/>
        </w:rPr>
        <w:t>
      Онкогематология,</w:t>
      </w:r>
    </w:p>
    <w:bookmarkEnd w:id="340"/>
    <w:bookmarkStart w:name="z347" w:id="341"/>
    <w:p>
      <w:pPr>
        <w:spacing w:after="0"/>
        <w:ind w:left="0"/>
        <w:jc w:val="both"/>
      </w:pPr>
      <w:r>
        <w:rPr>
          <w:rFonts w:ascii="Times New Roman"/>
          <w:b w:val="false"/>
          <w:i w:val="false"/>
          <w:color w:val="000000"/>
          <w:sz w:val="28"/>
        </w:rPr>
        <w:t>
      Онкология амбулаторная.</w:t>
      </w:r>
    </w:p>
    <w:bookmarkEnd w:id="341"/>
    <w:bookmarkStart w:name="z348" w:id="342"/>
    <w:p>
      <w:pPr>
        <w:spacing w:after="0"/>
        <w:ind w:left="0"/>
        <w:jc w:val="both"/>
      </w:pPr>
      <w:r>
        <w:rPr>
          <w:rFonts w:ascii="Times New Roman"/>
          <w:b w:val="false"/>
          <w:i w:val="false"/>
          <w:color w:val="000000"/>
          <w:sz w:val="28"/>
        </w:rPr>
        <w:t>
      111. Онкология и гематология детская.</w:t>
      </w:r>
    </w:p>
    <w:bookmarkEnd w:id="342"/>
    <w:bookmarkStart w:name="z349" w:id="343"/>
    <w:p>
      <w:pPr>
        <w:spacing w:after="0"/>
        <w:ind w:left="0"/>
        <w:jc w:val="both"/>
      </w:pPr>
      <w:r>
        <w:rPr>
          <w:rFonts w:ascii="Times New Roman"/>
          <w:b w:val="false"/>
          <w:i w:val="false"/>
          <w:color w:val="000000"/>
          <w:sz w:val="28"/>
        </w:rPr>
        <w:t>
      112. Онкологическая фармакология.</w:t>
      </w:r>
    </w:p>
    <w:bookmarkEnd w:id="343"/>
    <w:bookmarkStart w:name="z350" w:id="344"/>
    <w:p>
      <w:pPr>
        <w:spacing w:after="0"/>
        <w:ind w:left="0"/>
        <w:jc w:val="both"/>
      </w:pPr>
      <w:r>
        <w:rPr>
          <w:rFonts w:ascii="Times New Roman"/>
          <w:b w:val="false"/>
          <w:i w:val="false"/>
          <w:color w:val="000000"/>
          <w:sz w:val="28"/>
        </w:rPr>
        <w:t>
      113. Онкологическая хирургия.</w:t>
      </w:r>
    </w:p>
    <w:bookmarkEnd w:id="344"/>
    <w:bookmarkStart w:name="z351" w:id="345"/>
    <w:p>
      <w:pPr>
        <w:spacing w:after="0"/>
        <w:ind w:left="0"/>
        <w:jc w:val="both"/>
      </w:pPr>
      <w:r>
        <w:rPr>
          <w:rFonts w:ascii="Times New Roman"/>
          <w:b w:val="false"/>
          <w:i w:val="false"/>
          <w:color w:val="000000"/>
          <w:sz w:val="28"/>
        </w:rPr>
        <w:t>
      114. Онкоморфология.</w:t>
      </w:r>
    </w:p>
    <w:bookmarkEnd w:id="345"/>
    <w:bookmarkStart w:name="z352" w:id="346"/>
    <w:p>
      <w:pPr>
        <w:spacing w:after="0"/>
        <w:ind w:left="0"/>
        <w:jc w:val="both"/>
      </w:pPr>
      <w:r>
        <w:rPr>
          <w:rFonts w:ascii="Times New Roman"/>
          <w:b w:val="false"/>
          <w:i w:val="false"/>
          <w:color w:val="000000"/>
          <w:sz w:val="28"/>
        </w:rPr>
        <w:t>
      115. Оториноларингология (детская).</w:t>
      </w:r>
    </w:p>
    <w:bookmarkEnd w:id="346"/>
    <w:bookmarkStart w:name="z353" w:id="347"/>
    <w:p>
      <w:pPr>
        <w:spacing w:after="0"/>
        <w:ind w:left="0"/>
        <w:jc w:val="both"/>
      </w:pPr>
      <w:r>
        <w:rPr>
          <w:rFonts w:ascii="Times New Roman"/>
          <w:b w:val="false"/>
          <w:i w:val="false"/>
          <w:color w:val="000000"/>
          <w:sz w:val="28"/>
        </w:rPr>
        <w:t>
      116. Семейная медицина.</w:t>
      </w:r>
    </w:p>
    <w:bookmarkEnd w:id="347"/>
    <w:bookmarkStart w:name="z354" w:id="348"/>
    <w:p>
      <w:pPr>
        <w:spacing w:after="0"/>
        <w:ind w:left="0"/>
        <w:jc w:val="both"/>
      </w:pPr>
      <w:r>
        <w:rPr>
          <w:rFonts w:ascii="Times New Roman"/>
          <w:b w:val="false"/>
          <w:i w:val="false"/>
          <w:color w:val="000000"/>
          <w:sz w:val="28"/>
        </w:rPr>
        <w:t>
      117. Офтальмология (детская).</w:t>
      </w:r>
    </w:p>
    <w:bookmarkEnd w:id="348"/>
    <w:bookmarkStart w:name="z355" w:id="349"/>
    <w:p>
      <w:pPr>
        <w:spacing w:after="0"/>
        <w:ind w:left="0"/>
        <w:jc w:val="both"/>
      </w:pPr>
      <w:r>
        <w:rPr>
          <w:rFonts w:ascii="Times New Roman"/>
          <w:b w:val="false"/>
          <w:i w:val="false"/>
          <w:color w:val="000000"/>
          <w:sz w:val="28"/>
        </w:rPr>
        <w:t>
      118. Патоморфология.</w:t>
      </w:r>
    </w:p>
    <w:bookmarkEnd w:id="349"/>
    <w:bookmarkStart w:name="z356" w:id="350"/>
    <w:p>
      <w:pPr>
        <w:spacing w:after="0"/>
        <w:ind w:left="0"/>
        <w:jc w:val="both"/>
      </w:pPr>
      <w:r>
        <w:rPr>
          <w:rFonts w:ascii="Times New Roman"/>
          <w:b w:val="false"/>
          <w:i w:val="false"/>
          <w:color w:val="000000"/>
          <w:sz w:val="28"/>
        </w:rPr>
        <w:t>
      119. Педиатрия.</w:t>
      </w:r>
    </w:p>
    <w:bookmarkEnd w:id="350"/>
    <w:bookmarkStart w:name="z357" w:id="351"/>
    <w:p>
      <w:pPr>
        <w:spacing w:after="0"/>
        <w:ind w:left="0"/>
        <w:jc w:val="both"/>
      </w:pPr>
      <w:r>
        <w:rPr>
          <w:rFonts w:ascii="Times New Roman"/>
          <w:b w:val="false"/>
          <w:i w:val="false"/>
          <w:color w:val="000000"/>
          <w:sz w:val="28"/>
        </w:rPr>
        <w:t>
      120. Перфузиология.</w:t>
      </w:r>
    </w:p>
    <w:bookmarkEnd w:id="351"/>
    <w:bookmarkStart w:name="z358" w:id="352"/>
    <w:p>
      <w:pPr>
        <w:spacing w:after="0"/>
        <w:ind w:left="0"/>
        <w:jc w:val="both"/>
      </w:pPr>
      <w:r>
        <w:rPr>
          <w:rFonts w:ascii="Times New Roman"/>
          <w:b w:val="false"/>
          <w:i w:val="false"/>
          <w:color w:val="000000"/>
          <w:sz w:val="28"/>
        </w:rPr>
        <w:t>
      121. Пластическая хирургия (детская).</w:t>
      </w:r>
    </w:p>
    <w:bookmarkEnd w:id="352"/>
    <w:bookmarkStart w:name="z359" w:id="353"/>
    <w:p>
      <w:pPr>
        <w:spacing w:after="0"/>
        <w:ind w:left="0"/>
        <w:jc w:val="both"/>
      </w:pPr>
      <w:r>
        <w:rPr>
          <w:rFonts w:ascii="Times New Roman"/>
          <w:b w:val="false"/>
          <w:i w:val="false"/>
          <w:color w:val="000000"/>
          <w:sz w:val="28"/>
        </w:rPr>
        <w:t>
      122. Профилактическая медицина.</w:t>
      </w:r>
    </w:p>
    <w:bookmarkEnd w:id="353"/>
    <w:bookmarkStart w:name="z360" w:id="354"/>
    <w:p>
      <w:pPr>
        <w:spacing w:after="0"/>
        <w:ind w:left="0"/>
        <w:jc w:val="both"/>
      </w:pPr>
      <w:r>
        <w:rPr>
          <w:rFonts w:ascii="Times New Roman"/>
          <w:b w:val="false"/>
          <w:i w:val="false"/>
          <w:color w:val="000000"/>
          <w:sz w:val="28"/>
        </w:rPr>
        <w:t>
      123. Психотерапия.</w:t>
      </w:r>
    </w:p>
    <w:bookmarkEnd w:id="354"/>
    <w:bookmarkStart w:name="z361" w:id="355"/>
    <w:p>
      <w:pPr>
        <w:spacing w:after="0"/>
        <w:ind w:left="0"/>
        <w:jc w:val="both"/>
      </w:pPr>
      <w:r>
        <w:rPr>
          <w:rFonts w:ascii="Times New Roman"/>
          <w:b w:val="false"/>
          <w:i w:val="false"/>
          <w:color w:val="000000"/>
          <w:sz w:val="28"/>
        </w:rPr>
        <w:t>
      124. Психофармакология.</w:t>
      </w:r>
    </w:p>
    <w:bookmarkEnd w:id="355"/>
    <w:bookmarkStart w:name="z362" w:id="356"/>
    <w:p>
      <w:pPr>
        <w:spacing w:after="0"/>
        <w:ind w:left="0"/>
        <w:jc w:val="both"/>
      </w:pPr>
      <w:r>
        <w:rPr>
          <w:rFonts w:ascii="Times New Roman"/>
          <w:b w:val="false"/>
          <w:i w:val="false"/>
          <w:color w:val="000000"/>
          <w:sz w:val="28"/>
        </w:rPr>
        <w:t>
      125. Пульмонология (детская),</w:t>
      </w:r>
    </w:p>
    <w:bookmarkEnd w:id="356"/>
    <w:bookmarkStart w:name="z363" w:id="357"/>
    <w:p>
      <w:pPr>
        <w:spacing w:after="0"/>
        <w:ind w:left="0"/>
        <w:jc w:val="both"/>
      </w:pPr>
      <w:r>
        <w:rPr>
          <w:rFonts w:ascii="Times New Roman"/>
          <w:b w:val="false"/>
          <w:i w:val="false"/>
          <w:color w:val="000000"/>
          <w:sz w:val="28"/>
        </w:rPr>
        <w:t>
      Пульмонология (взрослая).</w:t>
      </w:r>
    </w:p>
    <w:bookmarkEnd w:id="357"/>
    <w:bookmarkStart w:name="z364" w:id="358"/>
    <w:p>
      <w:pPr>
        <w:spacing w:after="0"/>
        <w:ind w:left="0"/>
        <w:jc w:val="both"/>
      </w:pPr>
      <w:r>
        <w:rPr>
          <w:rFonts w:ascii="Times New Roman"/>
          <w:b w:val="false"/>
          <w:i w:val="false"/>
          <w:color w:val="000000"/>
          <w:sz w:val="28"/>
        </w:rPr>
        <w:t>
      126. Радиационная медицина и гигиена.</w:t>
      </w:r>
    </w:p>
    <w:bookmarkEnd w:id="358"/>
    <w:bookmarkStart w:name="z365" w:id="359"/>
    <w:p>
      <w:pPr>
        <w:spacing w:after="0"/>
        <w:ind w:left="0"/>
        <w:jc w:val="both"/>
      </w:pPr>
      <w:r>
        <w:rPr>
          <w:rFonts w:ascii="Times New Roman"/>
          <w:b w:val="false"/>
          <w:i w:val="false"/>
          <w:color w:val="000000"/>
          <w:sz w:val="28"/>
        </w:rPr>
        <w:t>
      127. Радионуклидная диагностика.</w:t>
      </w:r>
    </w:p>
    <w:bookmarkEnd w:id="359"/>
    <w:bookmarkStart w:name="z366" w:id="360"/>
    <w:p>
      <w:pPr>
        <w:spacing w:after="0"/>
        <w:ind w:left="0"/>
        <w:jc w:val="both"/>
      </w:pPr>
      <w:r>
        <w:rPr>
          <w:rFonts w:ascii="Times New Roman"/>
          <w:b w:val="false"/>
          <w:i w:val="false"/>
          <w:color w:val="000000"/>
          <w:sz w:val="28"/>
        </w:rPr>
        <w:t>
      128. Радионуклидная терапия.</w:t>
      </w:r>
    </w:p>
    <w:bookmarkEnd w:id="360"/>
    <w:bookmarkStart w:name="z367" w:id="361"/>
    <w:p>
      <w:pPr>
        <w:spacing w:after="0"/>
        <w:ind w:left="0"/>
        <w:jc w:val="both"/>
      </w:pPr>
      <w:r>
        <w:rPr>
          <w:rFonts w:ascii="Times New Roman"/>
          <w:b w:val="false"/>
          <w:i w:val="false"/>
          <w:color w:val="000000"/>
          <w:sz w:val="28"/>
        </w:rPr>
        <w:t>
      129. Ревматология (детская),</w:t>
      </w:r>
    </w:p>
    <w:bookmarkEnd w:id="361"/>
    <w:bookmarkStart w:name="z368" w:id="362"/>
    <w:p>
      <w:pPr>
        <w:spacing w:after="0"/>
        <w:ind w:left="0"/>
        <w:jc w:val="both"/>
      </w:pPr>
      <w:r>
        <w:rPr>
          <w:rFonts w:ascii="Times New Roman"/>
          <w:b w:val="false"/>
          <w:i w:val="false"/>
          <w:color w:val="000000"/>
          <w:sz w:val="28"/>
        </w:rPr>
        <w:t>
      Ревматология (взрослая),</w:t>
      </w:r>
    </w:p>
    <w:bookmarkEnd w:id="362"/>
    <w:bookmarkStart w:name="z369" w:id="363"/>
    <w:p>
      <w:pPr>
        <w:spacing w:after="0"/>
        <w:ind w:left="0"/>
        <w:jc w:val="both"/>
      </w:pPr>
      <w:r>
        <w:rPr>
          <w:rFonts w:ascii="Times New Roman"/>
          <w:b w:val="false"/>
          <w:i w:val="false"/>
          <w:color w:val="000000"/>
          <w:sz w:val="28"/>
        </w:rPr>
        <w:t>
      Ревматология детская.</w:t>
      </w:r>
    </w:p>
    <w:bookmarkEnd w:id="363"/>
    <w:bookmarkStart w:name="z370" w:id="364"/>
    <w:p>
      <w:pPr>
        <w:spacing w:after="0"/>
        <w:ind w:left="0"/>
        <w:jc w:val="both"/>
      </w:pPr>
      <w:r>
        <w:rPr>
          <w:rFonts w:ascii="Times New Roman"/>
          <w:b w:val="false"/>
          <w:i w:val="false"/>
          <w:color w:val="000000"/>
          <w:sz w:val="28"/>
        </w:rPr>
        <w:t>
      130. Рентгенологическая диагностика.</w:t>
      </w:r>
    </w:p>
    <w:bookmarkEnd w:id="364"/>
    <w:bookmarkStart w:name="z371" w:id="365"/>
    <w:p>
      <w:pPr>
        <w:spacing w:after="0"/>
        <w:ind w:left="0"/>
        <w:jc w:val="both"/>
      </w:pPr>
      <w:r>
        <w:rPr>
          <w:rFonts w:ascii="Times New Roman"/>
          <w:b w:val="false"/>
          <w:i w:val="false"/>
          <w:color w:val="000000"/>
          <w:sz w:val="28"/>
        </w:rPr>
        <w:t>
      131. Сексопатология.</w:t>
      </w:r>
    </w:p>
    <w:bookmarkEnd w:id="365"/>
    <w:bookmarkStart w:name="z372" w:id="366"/>
    <w:p>
      <w:pPr>
        <w:spacing w:after="0"/>
        <w:ind w:left="0"/>
        <w:jc w:val="both"/>
      </w:pPr>
      <w:r>
        <w:rPr>
          <w:rFonts w:ascii="Times New Roman"/>
          <w:b w:val="false"/>
          <w:i w:val="false"/>
          <w:color w:val="000000"/>
          <w:sz w:val="28"/>
        </w:rPr>
        <w:t>
      132. Медико-криминалистическая экспертиза.</w:t>
      </w:r>
    </w:p>
    <w:bookmarkEnd w:id="366"/>
    <w:bookmarkStart w:name="z373" w:id="367"/>
    <w:p>
      <w:pPr>
        <w:spacing w:after="0"/>
        <w:ind w:left="0"/>
        <w:jc w:val="both"/>
      </w:pPr>
      <w:r>
        <w:rPr>
          <w:rFonts w:ascii="Times New Roman"/>
          <w:b w:val="false"/>
          <w:i w:val="false"/>
          <w:color w:val="000000"/>
          <w:sz w:val="28"/>
        </w:rPr>
        <w:t>
      133. Судебно-медицинская экспертиза (общеэкспертное исследование).</w:t>
      </w:r>
    </w:p>
    <w:bookmarkEnd w:id="367"/>
    <w:bookmarkStart w:name="z374" w:id="368"/>
    <w:p>
      <w:pPr>
        <w:spacing w:after="0"/>
        <w:ind w:left="0"/>
        <w:jc w:val="both"/>
      </w:pPr>
      <w:r>
        <w:rPr>
          <w:rFonts w:ascii="Times New Roman"/>
          <w:b w:val="false"/>
          <w:i w:val="false"/>
          <w:color w:val="000000"/>
          <w:sz w:val="28"/>
        </w:rPr>
        <w:t>
      134. Судебно-медицинская экспертиза (судебно-биологическое исследование).</w:t>
      </w:r>
    </w:p>
    <w:bookmarkEnd w:id="368"/>
    <w:bookmarkStart w:name="z375" w:id="369"/>
    <w:p>
      <w:pPr>
        <w:spacing w:after="0"/>
        <w:ind w:left="0"/>
        <w:jc w:val="both"/>
      </w:pPr>
      <w:r>
        <w:rPr>
          <w:rFonts w:ascii="Times New Roman"/>
          <w:b w:val="false"/>
          <w:i w:val="false"/>
          <w:color w:val="000000"/>
          <w:sz w:val="28"/>
        </w:rPr>
        <w:t>
      135. Судебно-медицинская экспертиза (химико-токсикологическое исследование).</w:t>
      </w:r>
    </w:p>
    <w:bookmarkEnd w:id="369"/>
    <w:bookmarkStart w:name="z376" w:id="370"/>
    <w:p>
      <w:pPr>
        <w:spacing w:after="0"/>
        <w:ind w:left="0"/>
        <w:jc w:val="both"/>
      </w:pPr>
      <w:r>
        <w:rPr>
          <w:rFonts w:ascii="Times New Roman"/>
          <w:b w:val="false"/>
          <w:i w:val="false"/>
          <w:color w:val="000000"/>
          <w:sz w:val="28"/>
        </w:rPr>
        <w:t>
      136. Судебно-медицинская экспертиза (судебно-гистологическое исследование).</w:t>
      </w:r>
    </w:p>
    <w:bookmarkEnd w:id="370"/>
    <w:bookmarkStart w:name="z377" w:id="371"/>
    <w:p>
      <w:pPr>
        <w:spacing w:after="0"/>
        <w:ind w:left="0"/>
        <w:jc w:val="both"/>
      </w:pPr>
      <w:r>
        <w:rPr>
          <w:rFonts w:ascii="Times New Roman"/>
          <w:b w:val="false"/>
          <w:i w:val="false"/>
          <w:color w:val="000000"/>
          <w:sz w:val="28"/>
        </w:rPr>
        <w:t>
      137. Судебно-медицинская экспертиза (медико-криминалистическое исследование).</w:t>
      </w:r>
    </w:p>
    <w:bookmarkEnd w:id="371"/>
    <w:bookmarkStart w:name="z378" w:id="372"/>
    <w:p>
      <w:pPr>
        <w:spacing w:after="0"/>
        <w:ind w:left="0"/>
        <w:jc w:val="both"/>
      </w:pPr>
      <w:r>
        <w:rPr>
          <w:rFonts w:ascii="Times New Roman"/>
          <w:b w:val="false"/>
          <w:i w:val="false"/>
          <w:color w:val="000000"/>
          <w:sz w:val="28"/>
        </w:rPr>
        <w:t>
      138. Судебно-медицинская экспертиза (молекулярно-генетическое исследование).</w:t>
      </w:r>
    </w:p>
    <w:bookmarkEnd w:id="372"/>
    <w:bookmarkStart w:name="z379" w:id="373"/>
    <w:p>
      <w:pPr>
        <w:spacing w:after="0"/>
        <w:ind w:left="0"/>
        <w:jc w:val="both"/>
      </w:pPr>
      <w:r>
        <w:rPr>
          <w:rFonts w:ascii="Times New Roman"/>
          <w:b w:val="false"/>
          <w:i w:val="false"/>
          <w:color w:val="000000"/>
          <w:sz w:val="28"/>
        </w:rPr>
        <w:t>
      139. Судебно-наркологическая экспертиза (взрослая, детская).</w:t>
      </w:r>
    </w:p>
    <w:bookmarkEnd w:id="373"/>
    <w:bookmarkStart w:name="z380" w:id="374"/>
    <w:p>
      <w:pPr>
        <w:spacing w:after="0"/>
        <w:ind w:left="0"/>
        <w:jc w:val="both"/>
      </w:pPr>
      <w:r>
        <w:rPr>
          <w:rFonts w:ascii="Times New Roman"/>
          <w:b w:val="false"/>
          <w:i w:val="false"/>
          <w:color w:val="000000"/>
          <w:sz w:val="28"/>
        </w:rPr>
        <w:t>
      140. Судебно-психиатрическая экспертиза (взрослая, детская)..</w:t>
      </w:r>
    </w:p>
    <w:bookmarkEnd w:id="374"/>
    <w:bookmarkStart w:name="z381" w:id="375"/>
    <w:p>
      <w:pPr>
        <w:spacing w:after="0"/>
        <w:ind w:left="0"/>
        <w:jc w:val="both"/>
      </w:pPr>
      <w:r>
        <w:rPr>
          <w:rFonts w:ascii="Times New Roman"/>
          <w:b w:val="false"/>
          <w:i w:val="false"/>
          <w:color w:val="000000"/>
          <w:sz w:val="28"/>
        </w:rPr>
        <w:t>
      141. Спортивная медицина.</w:t>
      </w:r>
    </w:p>
    <w:bookmarkEnd w:id="375"/>
    <w:bookmarkStart w:name="z382" w:id="376"/>
    <w:p>
      <w:pPr>
        <w:spacing w:after="0"/>
        <w:ind w:left="0"/>
        <w:jc w:val="both"/>
      </w:pPr>
      <w:r>
        <w:rPr>
          <w:rFonts w:ascii="Times New Roman"/>
          <w:b w:val="false"/>
          <w:i w:val="false"/>
          <w:color w:val="000000"/>
          <w:sz w:val="28"/>
        </w:rPr>
        <w:t>
      142. Терапия.</w:t>
      </w:r>
    </w:p>
    <w:bookmarkEnd w:id="376"/>
    <w:bookmarkStart w:name="z383" w:id="377"/>
    <w:p>
      <w:pPr>
        <w:spacing w:after="0"/>
        <w:ind w:left="0"/>
        <w:jc w:val="both"/>
      </w:pPr>
      <w:r>
        <w:rPr>
          <w:rFonts w:ascii="Times New Roman"/>
          <w:b w:val="false"/>
          <w:i w:val="false"/>
          <w:color w:val="000000"/>
          <w:sz w:val="28"/>
        </w:rPr>
        <w:t>
      143. Токсикология,</w:t>
      </w:r>
    </w:p>
    <w:bookmarkEnd w:id="377"/>
    <w:bookmarkStart w:name="z384" w:id="378"/>
    <w:p>
      <w:pPr>
        <w:spacing w:after="0"/>
        <w:ind w:left="0"/>
        <w:jc w:val="both"/>
      </w:pPr>
      <w:r>
        <w:rPr>
          <w:rFonts w:ascii="Times New Roman"/>
          <w:b w:val="false"/>
          <w:i w:val="false"/>
          <w:color w:val="000000"/>
          <w:sz w:val="28"/>
        </w:rPr>
        <w:t>
      Токсикология (детская),</w:t>
      </w:r>
    </w:p>
    <w:bookmarkEnd w:id="378"/>
    <w:bookmarkStart w:name="z385" w:id="379"/>
    <w:p>
      <w:pPr>
        <w:spacing w:after="0"/>
        <w:ind w:left="0"/>
        <w:jc w:val="both"/>
      </w:pPr>
      <w:r>
        <w:rPr>
          <w:rFonts w:ascii="Times New Roman"/>
          <w:b w:val="false"/>
          <w:i w:val="false"/>
          <w:color w:val="000000"/>
          <w:sz w:val="28"/>
        </w:rPr>
        <w:t>
      Токсикология (взрослая).</w:t>
      </w:r>
    </w:p>
    <w:bookmarkEnd w:id="379"/>
    <w:bookmarkStart w:name="z386" w:id="380"/>
    <w:p>
      <w:pPr>
        <w:spacing w:after="0"/>
        <w:ind w:left="0"/>
        <w:jc w:val="both"/>
      </w:pPr>
      <w:r>
        <w:rPr>
          <w:rFonts w:ascii="Times New Roman"/>
          <w:b w:val="false"/>
          <w:i w:val="false"/>
          <w:color w:val="000000"/>
          <w:sz w:val="28"/>
        </w:rPr>
        <w:t>
      144. Торакальная хирургия,</w:t>
      </w:r>
    </w:p>
    <w:bookmarkEnd w:id="380"/>
    <w:bookmarkStart w:name="z387" w:id="381"/>
    <w:p>
      <w:pPr>
        <w:spacing w:after="0"/>
        <w:ind w:left="0"/>
        <w:jc w:val="both"/>
      </w:pPr>
      <w:r>
        <w:rPr>
          <w:rFonts w:ascii="Times New Roman"/>
          <w:b w:val="false"/>
          <w:i w:val="false"/>
          <w:color w:val="000000"/>
          <w:sz w:val="28"/>
        </w:rPr>
        <w:t>
      Торакальная хирургия детская,</w:t>
      </w:r>
    </w:p>
    <w:bookmarkEnd w:id="381"/>
    <w:bookmarkStart w:name="z388" w:id="382"/>
    <w:p>
      <w:pPr>
        <w:spacing w:after="0"/>
        <w:ind w:left="0"/>
        <w:jc w:val="both"/>
      </w:pPr>
      <w:r>
        <w:rPr>
          <w:rFonts w:ascii="Times New Roman"/>
          <w:b w:val="false"/>
          <w:i w:val="false"/>
          <w:color w:val="000000"/>
          <w:sz w:val="28"/>
        </w:rPr>
        <w:t>
      Торакальная хирургия взрослая.</w:t>
      </w:r>
    </w:p>
    <w:bookmarkEnd w:id="382"/>
    <w:bookmarkStart w:name="z389" w:id="383"/>
    <w:p>
      <w:pPr>
        <w:spacing w:after="0"/>
        <w:ind w:left="0"/>
        <w:jc w:val="both"/>
      </w:pPr>
      <w:r>
        <w:rPr>
          <w:rFonts w:ascii="Times New Roman"/>
          <w:b w:val="false"/>
          <w:i w:val="false"/>
          <w:color w:val="000000"/>
          <w:sz w:val="28"/>
        </w:rPr>
        <w:t>
      145. Травматология-ортопедия (детская),</w:t>
      </w:r>
    </w:p>
    <w:bookmarkEnd w:id="383"/>
    <w:bookmarkStart w:name="z390" w:id="384"/>
    <w:p>
      <w:pPr>
        <w:spacing w:after="0"/>
        <w:ind w:left="0"/>
        <w:jc w:val="both"/>
      </w:pPr>
      <w:r>
        <w:rPr>
          <w:rFonts w:ascii="Times New Roman"/>
          <w:b w:val="false"/>
          <w:i w:val="false"/>
          <w:color w:val="000000"/>
          <w:sz w:val="28"/>
        </w:rPr>
        <w:t>
      Травматология взрослая.</w:t>
      </w:r>
    </w:p>
    <w:bookmarkEnd w:id="384"/>
    <w:bookmarkStart w:name="z391" w:id="385"/>
    <w:p>
      <w:pPr>
        <w:spacing w:after="0"/>
        <w:ind w:left="0"/>
        <w:jc w:val="both"/>
      </w:pPr>
      <w:r>
        <w:rPr>
          <w:rFonts w:ascii="Times New Roman"/>
          <w:b w:val="false"/>
          <w:i w:val="false"/>
          <w:color w:val="000000"/>
          <w:sz w:val="28"/>
        </w:rPr>
        <w:t>
      146. Трансплантационная координация.</w:t>
      </w:r>
    </w:p>
    <w:bookmarkEnd w:id="385"/>
    <w:bookmarkStart w:name="z392" w:id="386"/>
    <w:p>
      <w:pPr>
        <w:spacing w:after="0"/>
        <w:ind w:left="0"/>
        <w:jc w:val="both"/>
      </w:pPr>
      <w:r>
        <w:rPr>
          <w:rFonts w:ascii="Times New Roman"/>
          <w:b w:val="false"/>
          <w:i w:val="false"/>
          <w:color w:val="000000"/>
          <w:sz w:val="28"/>
        </w:rPr>
        <w:t>
      147. Трансфузиология.</w:t>
      </w:r>
    </w:p>
    <w:bookmarkEnd w:id="386"/>
    <w:bookmarkStart w:name="z393" w:id="387"/>
    <w:p>
      <w:pPr>
        <w:spacing w:after="0"/>
        <w:ind w:left="0"/>
        <w:jc w:val="both"/>
      </w:pPr>
      <w:r>
        <w:rPr>
          <w:rFonts w:ascii="Times New Roman"/>
          <w:b w:val="false"/>
          <w:i w:val="false"/>
          <w:color w:val="000000"/>
          <w:sz w:val="28"/>
        </w:rPr>
        <w:t>
      148. Урология и андрология (детская),</w:t>
      </w:r>
    </w:p>
    <w:bookmarkEnd w:id="387"/>
    <w:bookmarkStart w:name="z394" w:id="388"/>
    <w:p>
      <w:pPr>
        <w:spacing w:after="0"/>
        <w:ind w:left="0"/>
        <w:jc w:val="both"/>
      </w:pPr>
      <w:r>
        <w:rPr>
          <w:rFonts w:ascii="Times New Roman"/>
          <w:b w:val="false"/>
          <w:i w:val="false"/>
          <w:color w:val="000000"/>
          <w:sz w:val="28"/>
        </w:rPr>
        <w:t>
      Урология и андрология взрослая, детская,</w:t>
      </w:r>
    </w:p>
    <w:bookmarkEnd w:id="388"/>
    <w:bookmarkStart w:name="z395" w:id="389"/>
    <w:p>
      <w:pPr>
        <w:spacing w:after="0"/>
        <w:ind w:left="0"/>
        <w:jc w:val="both"/>
      </w:pPr>
      <w:r>
        <w:rPr>
          <w:rFonts w:ascii="Times New Roman"/>
          <w:b w:val="false"/>
          <w:i w:val="false"/>
          <w:color w:val="000000"/>
          <w:sz w:val="28"/>
        </w:rPr>
        <w:t>
      Урология взрослая.</w:t>
      </w:r>
    </w:p>
    <w:bookmarkEnd w:id="389"/>
    <w:bookmarkStart w:name="z396" w:id="390"/>
    <w:p>
      <w:pPr>
        <w:spacing w:after="0"/>
        <w:ind w:left="0"/>
        <w:jc w:val="both"/>
      </w:pPr>
      <w:r>
        <w:rPr>
          <w:rFonts w:ascii="Times New Roman"/>
          <w:b w:val="false"/>
          <w:i w:val="false"/>
          <w:color w:val="000000"/>
          <w:sz w:val="28"/>
        </w:rPr>
        <w:t>
      149. Флебология.</w:t>
      </w:r>
    </w:p>
    <w:bookmarkEnd w:id="390"/>
    <w:bookmarkStart w:name="z397" w:id="391"/>
    <w:p>
      <w:pPr>
        <w:spacing w:after="0"/>
        <w:ind w:left="0"/>
        <w:jc w:val="both"/>
      </w:pPr>
      <w:r>
        <w:rPr>
          <w:rFonts w:ascii="Times New Roman"/>
          <w:b w:val="false"/>
          <w:i w:val="false"/>
          <w:color w:val="000000"/>
          <w:sz w:val="28"/>
        </w:rPr>
        <w:t>
      150. Фтизиатрия (детская),</w:t>
      </w:r>
    </w:p>
    <w:bookmarkEnd w:id="391"/>
    <w:bookmarkStart w:name="z398" w:id="392"/>
    <w:p>
      <w:pPr>
        <w:spacing w:after="0"/>
        <w:ind w:left="0"/>
        <w:jc w:val="both"/>
      </w:pPr>
      <w:r>
        <w:rPr>
          <w:rFonts w:ascii="Times New Roman"/>
          <w:b w:val="false"/>
          <w:i w:val="false"/>
          <w:color w:val="000000"/>
          <w:sz w:val="28"/>
        </w:rPr>
        <w:t xml:space="preserve">
      Фтизиатрия, </w:t>
      </w:r>
    </w:p>
    <w:bookmarkEnd w:id="392"/>
    <w:bookmarkStart w:name="z399" w:id="393"/>
    <w:p>
      <w:pPr>
        <w:spacing w:after="0"/>
        <w:ind w:left="0"/>
        <w:jc w:val="both"/>
      </w:pPr>
      <w:r>
        <w:rPr>
          <w:rFonts w:ascii="Times New Roman"/>
          <w:b w:val="false"/>
          <w:i w:val="false"/>
          <w:color w:val="000000"/>
          <w:sz w:val="28"/>
        </w:rPr>
        <w:t>
      Фтизиатрия взрослая, детская</w:t>
      </w:r>
    </w:p>
    <w:bookmarkEnd w:id="393"/>
    <w:bookmarkStart w:name="z400" w:id="394"/>
    <w:p>
      <w:pPr>
        <w:spacing w:after="0"/>
        <w:ind w:left="0"/>
        <w:jc w:val="both"/>
      </w:pPr>
      <w:r>
        <w:rPr>
          <w:rFonts w:ascii="Times New Roman"/>
          <w:b w:val="false"/>
          <w:i w:val="false"/>
          <w:color w:val="000000"/>
          <w:sz w:val="28"/>
        </w:rPr>
        <w:t>
      Фтизиатрия детская,</w:t>
      </w:r>
    </w:p>
    <w:bookmarkEnd w:id="394"/>
    <w:bookmarkStart w:name="z401" w:id="395"/>
    <w:p>
      <w:pPr>
        <w:spacing w:after="0"/>
        <w:ind w:left="0"/>
        <w:jc w:val="both"/>
      </w:pPr>
      <w:r>
        <w:rPr>
          <w:rFonts w:ascii="Times New Roman"/>
          <w:b w:val="false"/>
          <w:i w:val="false"/>
          <w:color w:val="000000"/>
          <w:sz w:val="28"/>
        </w:rPr>
        <w:t>
      Фтизиатрия (взрослая).</w:t>
      </w:r>
    </w:p>
    <w:bookmarkEnd w:id="395"/>
    <w:bookmarkStart w:name="z402" w:id="396"/>
    <w:p>
      <w:pPr>
        <w:spacing w:after="0"/>
        <w:ind w:left="0"/>
        <w:jc w:val="both"/>
      </w:pPr>
      <w:r>
        <w:rPr>
          <w:rFonts w:ascii="Times New Roman"/>
          <w:b w:val="false"/>
          <w:i w:val="false"/>
          <w:color w:val="000000"/>
          <w:sz w:val="28"/>
        </w:rPr>
        <w:t>
      151. Эндокринология (детская),</w:t>
      </w:r>
    </w:p>
    <w:bookmarkEnd w:id="396"/>
    <w:bookmarkStart w:name="z403" w:id="397"/>
    <w:p>
      <w:pPr>
        <w:spacing w:after="0"/>
        <w:ind w:left="0"/>
        <w:jc w:val="both"/>
      </w:pPr>
      <w:r>
        <w:rPr>
          <w:rFonts w:ascii="Times New Roman"/>
          <w:b w:val="false"/>
          <w:i w:val="false"/>
          <w:color w:val="000000"/>
          <w:sz w:val="28"/>
        </w:rPr>
        <w:t>
      Эндокринология (взрослая).</w:t>
      </w:r>
    </w:p>
    <w:bookmarkEnd w:id="397"/>
    <w:bookmarkStart w:name="z404" w:id="398"/>
    <w:p>
      <w:pPr>
        <w:spacing w:after="0"/>
        <w:ind w:left="0"/>
        <w:jc w:val="both"/>
      </w:pPr>
      <w:r>
        <w:rPr>
          <w:rFonts w:ascii="Times New Roman"/>
          <w:b w:val="false"/>
          <w:i w:val="false"/>
          <w:color w:val="000000"/>
          <w:sz w:val="28"/>
        </w:rPr>
        <w:t>
      152. Эпилептология.</w:t>
      </w:r>
    </w:p>
    <w:bookmarkEnd w:id="398"/>
    <w:bookmarkStart w:name="z405" w:id="399"/>
    <w:p>
      <w:pPr>
        <w:spacing w:after="0"/>
        <w:ind w:left="0"/>
        <w:jc w:val="both"/>
      </w:pPr>
      <w:r>
        <w:rPr>
          <w:rFonts w:ascii="Times New Roman"/>
          <w:b w:val="false"/>
          <w:i w:val="false"/>
          <w:color w:val="000000"/>
          <w:sz w:val="28"/>
        </w:rPr>
        <w:t>
      153. Ядерная медицина.</w:t>
      </w:r>
    </w:p>
    <w:bookmarkEnd w:id="399"/>
    <w:bookmarkStart w:name="z406" w:id="400"/>
    <w:p>
      <w:pPr>
        <w:spacing w:after="0"/>
        <w:ind w:left="0"/>
        <w:jc w:val="left"/>
      </w:pPr>
      <w:r>
        <w:rPr>
          <w:rFonts w:ascii="Times New Roman"/>
          <w:b/>
          <w:i w:val="false"/>
          <w:color w:val="000000"/>
        </w:rPr>
        <w:t xml:space="preserve"> Глава 3. Специальности работников с послесредним медицинским образованием</w:t>
      </w:r>
    </w:p>
    <w:bookmarkEnd w:id="400"/>
    <w:bookmarkStart w:name="z407" w:id="401"/>
    <w:p>
      <w:pPr>
        <w:spacing w:after="0"/>
        <w:ind w:left="0"/>
        <w:jc w:val="both"/>
      </w:pPr>
      <w:r>
        <w:rPr>
          <w:rFonts w:ascii="Times New Roman"/>
          <w:b w:val="false"/>
          <w:i w:val="false"/>
          <w:color w:val="000000"/>
          <w:sz w:val="28"/>
        </w:rPr>
        <w:t>
      154. Сестринское дело (прикладной бакалавриат).</w:t>
      </w:r>
    </w:p>
    <w:bookmarkEnd w:id="401"/>
    <w:bookmarkStart w:name="z408" w:id="402"/>
    <w:p>
      <w:pPr>
        <w:spacing w:after="0"/>
        <w:ind w:left="0"/>
        <w:jc w:val="left"/>
      </w:pPr>
      <w:r>
        <w:rPr>
          <w:rFonts w:ascii="Times New Roman"/>
          <w:b/>
          <w:i w:val="false"/>
          <w:color w:val="000000"/>
        </w:rPr>
        <w:t xml:space="preserve"> Глава 4. Специальности работников с техническим и профессиональным медицинским образованием</w:t>
      </w:r>
    </w:p>
    <w:bookmarkEnd w:id="402"/>
    <w:bookmarkStart w:name="z409" w:id="403"/>
    <w:p>
      <w:pPr>
        <w:spacing w:after="0"/>
        <w:ind w:left="0"/>
        <w:jc w:val="both"/>
      </w:pPr>
      <w:r>
        <w:rPr>
          <w:rFonts w:ascii="Times New Roman"/>
          <w:b w:val="false"/>
          <w:i w:val="false"/>
          <w:color w:val="000000"/>
          <w:sz w:val="28"/>
        </w:rPr>
        <w:t>
      155. Акушерское дело.</w:t>
      </w:r>
    </w:p>
    <w:bookmarkEnd w:id="403"/>
    <w:bookmarkStart w:name="z410" w:id="404"/>
    <w:p>
      <w:pPr>
        <w:spacing w:after="0"/>
        <w:ind w:left="0"/>
        <w:jc w:val="both"/>
      </w:pPr>
      <w:r>
        <w:rPr>
          <w:rFonts w:ascii="Times New Roman"/>
          <w:b w:val="false"/>
          <w:i w:val="false"/>
          <w:color w:val="000000"/>
          <w:sz w:val="28"/>
        </w:rPr>
        <w:t>
      156. Лечебное дело,</w:t>
      </w:r>
    </w:p>
    <w:bookmarkEnd w:id="404"/>
    <w:bookmarkStart w:name="z411" w:id="405"/>
    <w:p>
      <w:pPr>
        <w:spacing w:after="0"/>
        <w:ind w:left="0"/>
        <w:jc w:val="both"/>
      </w:pPr>
      <w:r>
        <w:rPr>
          <w:rFonts w:ascii="Times New Roman"/>
          <w:b w:val="false"/>
          <w:i w:val="false"/>
          <w:color w:val="000000"/>
          <w:sz w:val="28"/>
        </w:rPr>
        <w:t>
      Лечебное дело (фельдшер, фельдшер общей практики).</w:t>
      </w:r>
    </w:p>
    <w:bookmarkEnd w:id="405"/>
    <w:bookmarkStart w:name="z412" w:id="406"/>
    <w:p>
      <w:pPr>
        <w:spacing w:after="0"/>
        <w:ind w:left="0"/>
        <w:jc w:val="both"/>
      </w:pPr>
      <w:r>
        <w:rPr>
          <w:rFonts w:ascii="Times New Roman"/>
          <w:b w:val="false"/>
          <w:i w:val="false"/>
          <w:color w:val="000000"/>
          <w:sz w:val="28"/>
        </w:rPr>
        <w:t>
      157. Лабораторная диагностика,</w:t>
      </w:r>
    </w:p>
    <w:bookmarkEnd w:id="406"/>
    <w:bookmarkStart w:name="z413" w:id="407"/>
    <w:p>
      <w:pPr>
        <w:spacing w:after="0"/>
        <w:ind w:left="0"/>
        <w:jc w:val="both"/>
      </w:pPr>
      <w:r>
        <w:rPr>
          <w:rFonts w:ascii="Times New Roman"/>
          <w:b w:val="false"/>
          <w:i w:val="false"/>
          <w:color w:val="000000"/>
          <w:sz w:val="28"/>
        </w:rPr>
        <w:t>
      Лабораторная диагностика (лаборант, помощник врача-лаборанта, фельдшер-лаборант).</w:t>
      </w:r>
    </w:p>
    <w:bookmarkEnd w:id="407"/>
    <w:bookmarkStart w:name="z414" w:id="408"/>
    <w:p>
      <w:pPr>
        <w:spacing w:after="0"/>
        <w:ind w:left="0"/>
        <w:jc w:val="both"/>
      </w:pPr>
      <w:r>
        <w:rPr>
          <w:rFonts w:ascii="Times New Roman"/>
          <w:b w:val="false"/>
          <w:i w:val="false"/>
          <w:color w:val="000000"/>
          <w:sz w:val="28"/>
        </w:rPr>
        <w:t>
      158. Медицинская оптика,</w:t>
      </w:r>
    </w:p>
    <w:bookmarkEnd w:id="408"/>
    <w:bookmarkStart w:name="z415" w:id="409"/>
    <w:p>
      <w:pPr>
        <w:spacing w:after="0"/>
        <w:ind w:left="0"/>
        <w:jc w:val="both"/>
      </w:pPr>
      <w:r>
        <w:rPr>
          <w:rFonts w:ascii="Times New Roman"/>
          <w:b w:val="false"/>
          <w:i w:val="false"/>
          <w:color w:val="000000"/>
          <w:sz w:val="28"/>
        </w:rPr>
        <w:t xml:space="preserve">
      Оптикометрист. </w:t>
      </w:r>
    </w:p>
    <w:bookmarkEnd w:id="409"/>
    <w:bookmarkStart w:name="z416" w:id="410"/>
    <w:p>
      <w:pPr>
        <w:spacing w:after="0"/>
        <w:ind w:left="0"/>
        <w:jc w:val="both"/>
      </w:pPr>
      <w:r>
        <w:rPr>
          <w:rFonts w:ascii="Times New Roman"/>
          <w:b w:val="false"/>
          <w:i w:val="false"/>
          <w:color w:val="000000"/>
          <w:sz w:val="28"/>
        </w:rPr>
        <w:t>
      159. Сестринское дело,</w:t>
      </w:r>
    </w:p>
    <w:bookmarkEnd w:id="410"/>
    <w:bookmarkStart w:name="z417" w:id="411"/>
    <w:p>
      <w:pPr>
        <w:spacing w:after="0"/>
        <w:ind w:left="0"/>
        <w:jc w:val="both"/>
      </w:pPr>
      <w:r>
        <w:rPr>
          <w:rFonts w:ascii="Times New Roman"/>
          <w:b w:val="false"/>
          <w:i w:val="false"/>
          <w:color w:val="000000"/>
          <w:sz w:val="28"/>
        </w:rPr>
        <w:t>
      Сестринское дело (массажист),</w:t>
      </w:r>
    </w:p>
    <w:bookmarkEnd w:id="411"/>
    <w:bookmarkStart w:name="z418" w:id="412"/>
    <w:p>
      <w:pPr>
        <w:spacing w:after="0"/>
        <w:ind w:left="0"/>
        <w:jc w:val="both"/>
      </w:pPr>
      <w:r>
        <w:rPr>
          <w:rFonts w:ascii="Times New Roman"/>
          <w:b w:val="false"/>
          <w:i w:val="false"/>
          <w:color w:val="000000"/>
          <w:sz w:val="28"/>
        </w:rPr>
        <w:t>
      Сестринское дело (медицинская (медицинский) сестра/брат, медицинская (медицинский) сестра/брат общей практики, специализированная (специализированный) медицинская (медицинский) сестра/брат),</w:t>
      </w:r>
    </w:p>
    <w:bookmarkEnd w:id="412"/>
    <w:bookmarkStart w:name="z419" w:id="413"/>
    <w:p>
      <w:pPr>
        <w:spacing w:after="0"/>
        <w:ind w:left="0"/>
        <w:jc w:val="both"/>
      </w:pPr>
      <w:r>
        <w:rPr>
          <w:rFonts w:ascii="Times New Roman"/>
          <w:b w:val="false"/>
          <w:i w:val="false"/>
          <w:color w:val="000000"/>
          <w:sz w:val="28"/>
        </w:rPr>
        <w:t>
      Сестринское дело (младшая (младший) медицинская (медицинский) сестра/брат по уходу).</w:t>
      </w:r>
    </w:p>
    <w:bookmarkEnd w:id="413"/>
    <w:bookmarkStart w:name="z420" w:id="414"/>
    <w:p>
      <w:pPr>
        <w:spacing w:after="0"/>
        <w:ind w:left="0"/>
        <w:jc w:val="both"/>
      </w:pPr>
      <w:r>
        <w:rPr>
          <w:rFonts w:ascii="Times New Roman"/>
          <w:b w:val="false"/>
          <w:i w:val="false"/>
          <w:color w:val="000000"/>
          <w:sz w:val="28"/>
        </w:rPr>
        <w:t>
      160. Стоматология,</w:t>
      </w:r>
    </w:p>
    <w:bookmarkEnd w:id="414"/>
    <w:bookmarkStart w:name="z421" w:id="415"/>
    <w:p>
      <w:pPr>
        <w:spacing w:after="0"/>
        <w:ind w:left="0"/>
        <w:jc w:val="both"/>
      </w:pPr>
      <w:r>
        <w:rPr>
          <w:rFonts w:ascii="Times New Roman"/>
          <w:b w:val="false"/>
          <w:i w:val="false"/>
          <w:color w:val="000000"/>
          <w:sz w:val="28"/>
        </w:rPr>
        <w:t>
      Стоматология (зубной врач, дантист, ассистент стоматолога, гигиенист стоматологический),</w:t>
      </w:r>
    </w:p>
    <w:bookmarkEnd w:id="415"/>
    <w:bookmarkStart w:name="z422" w:id="416"/>
    <w:p>
      <w:pPr>
        <w:spacing w:after="0"/>
        <w:ind w:left="0"/>
        <w:jc w:val="both"/>
      </w:pPr>
      <w:r>
        <w:rPr>
          <w:rFonts w:ascii="Times New Roman"/>
          <w:b w:val="false"/>
          <w:i w:val="false"/>
          <w:color w:val="000000"/>
          <w:sz w:val="28"/>
        </w:rPr>
        <w:t>
      Стоматология ортопедическая (зубной техник).</w:t>
      </w:r>
    </w:p>
    <w:bookmarkEnd w:id="416"/>
    <w:bookmarkStart w:name="z423" w:id="417"/>
    <w:p>
      <w:pPr>
        <w:spacing w:after="0"/>
        <w:ind w:left="0"/>
        <w:jc w:val="left"/>
      </w:pPr>
      <w:r>
        <w:rPr>
          <w:rFonts w:ascii="Times New Roman"/>
          <w:b/>
          <w:i w:val="false"/>
          <w:color w:val="000000"/>
        </w:rPr>
        <w:t xml:space="preserve"> Глава 5. Специализации работников с техническим и профессиональным медицинским образованием</w:t>
      </w:r>
    </w:p>
    <w:bookmarkEnd w:id="417"/>
    <w:bookmarkStart w:name="z424" w:id="418"/>
    <w:p>
      <w:pPr>
        <w:spacing w:after="0"/>
        <w:ind w:left="0"/>
        <w:jc w:val="both"/>
      </w:pPr>
      <w:r>
        <w:rPr>
          <w:rFonts w:ascii="Times New Roman"/>
          <w:b w:val="false"/>
          <w:i w:val="false"/>
          <w:color w:val="000000"/>
          <w:sz w:val="28"/>
        </w:rPr>
        <w:t>
      161. Сестринское дело в косметологии</w:t>
      </w:r>
    </w:p>
    <w:bookmarkEnd w:id="418"/>
    <w:bookmarkStart w:name="z425" w:id="419"/>
    <w:p>
      <w:pPr>
        <w:spacing w:after="0"/>
        <w:ind w:left="0"/>
        <w:jc w:val="both"/>
      </w:pPr>
      <w:r>
        <w:rPr>
          <w:rFonts w:ascii="Times New Roman"/>
          <w:b w:val="false"/>
          <w:i w:val="false"/>
          <w:color w:val="000000"/>
          <w:sz w:val="28"/>
        </w:rPr>
        <w:t>
      162. Сестринское дело (медицинская сестра общей практики).</w:t>
      </w:r>
    </w:p>
    <w:bookmarkEnd w:id="419"/>
    <w:bookmarkStart w:name="z426" w:id="420"/>
    <w:p>
      <w:pPr>
        <w:spacing w:after="0"/>
        <w:ind w:left="0"/>
        <w:jc w:val="both"/>
      </w:pPr>
      <w:r>
        <w:rPr>
          <w:rFonts w:ascii="Times New Roman"/>
          <w:b w:val="false"/>
          <w:i w:val="false"/>
          <w:color w:val="000000"/>
          <w:sz w:val="28"/>
        </w:rPr>
        <w:t>
      163. Сестринское дело в рентгенологии.</w:t>
      </w:r>
    </w:p>
    <w:bookmarkEnd w:id="420"/>
    <w:bookmarkStart w:name="z427" w:id="421"/>
    <w:p>
      <w:pPr>
        <w:spacing w:after="0"/>
        <w:ind w:left="0"/>
        <w:jc w:val="both"/>
      </w:pPr>
      <w:r>
        <w:rPr>
          <w:rFonts w:ascii="Times New Roman"/>
          <w:b w:val="false"/>
          <w:i w:val="false"/>
          <w:color w:val="000000"/>
          <w:sz w:val="28"/>
        </w:rPr>
        <w:t>
      164. Ассистент фармацевта (провизор).</w:t>
      </w:r>
    </w:p>
    <w:bookmarkEnd w:id="421"/>
    <w:bookmarkStart w:name="z428" w:id="422"/>
    <w:p>
      <w:pPr>
        <w:spacing w:after="0"/>
        <w:ind w:left="0"/>
        <w:jc w:val="both"/>
      </w:pPr>
      <w:r>
        <w:rPr>
          <w:rFonts w:ascii="Times New Roman"/>
          <w:b w:val="false"/>
          <w:i w:val="false"/>
          <w:color w:val="000000"/>
          <w:sz w:val="28"/>
        </w:rPr>
        <w:t>
      165. Фармация.</w:t>
      </w:r>
    </w:p>
    <w:bookmarkEnd w:id="422"/>
    <w:bookmarkStart w:name="z429" w:id="423"/>
    <w:p>
      <w:pPr>
        <w:spacing w:after="0"/>
        <w:ind w:left="0"/>
        <w:jc w:val="left"/>
      </w:pPr>
      <w:r>
        <w:rPr>
          <w:rFonts w:ascii="Times New Roman"/>
          <w:b/>
          <w:i w:val="false"/>
          <w:color w:val="000000"/>
        </w:rPr>
        <w:t xml:space="preserve"> Глава 6. Специальности работников с высшим и послевузовским медицинским образованием в сфере общественного здоровья и менеджмента здравоохранения, санитарно-эпидемиологического профиля</w:t>
      </w:r>
    </w:p>
    <w:bookmarkEnd w:id="423"/>
    <w:bookmarkStart w:name="z430" w:id="424"/>
    <w:p>
      <w:pPr>
        <w:spacing w:after="0"/>
        <w:ind w:left="0"/>
        <w:jc w:val="both"/>
      </w:pPr>
      <w:r>
        <w:rPr>
          <w:rFonts w:ascii="Times New Roman"/>
          <w:b w:val="false"/>
          <w:i w:val="false"/>
          <w:color w:val="000000"/>
          <w:sz w:val="28"/>
        </w:rPr>
        <w:t>
      166. Биомедицина.</w:t>
      </w:r>
    </w:p>
    <w:bookmarkEnd w:id="424"/>
    <w:bookmarkStart w:name="z431" w:id="425"/>
    <w:p>
      <w:pPr>
        <w:spacing w:after="0"/>
        <w:ind w:left="0"/>
        <w:jc w:val="both"/>
      </w:pPr>
      <w:r>
        <w:rPr>
          <w:rFonts w:ascii="Times New Roman"/>
          <w:b w:val="false"/>
          <w:i w:val="false"/>
          <w:color w:val="000000"/>
          <w:sz w:val="28"/>
        </w:rPr>
        <w:t>
      167. Гигиена-эпидемиология.</w:t>
      </w:r>
    </w:p>
    <w:bookmarkEnd w:id="425"/>
    <w:bookmarkStart w:name="z432" w:id="426"/>
    <w:p>
      <w:pPr>
        <w:spacing w:after="0"/>
        <w:ind w:left="0"/>
        <w:jc w:val="both"/>
      </w:pPr>
      <w:r>
        <w:rPr>
          <w:rFonts w:ascii="Times New Roman"/>
          <w:b w:val="false"/>
          <w:i w:val="false"/>
          <w:color w:val="000000"/>
          <w:sz w:val="28"/>
        </w:rPr>
        <w:t>
      168. Менеджмент здравоохранения.</w:t>
      </w:r>
    </w:p>
    <w:bookmarkEnd w:id="426"/>
    <w:bookmarkStart w:name="z433" w:id="427"/>
    <w:p>
      <w:pPr>
        <w:spacing w:after="0"/>
        <w:ind w:left="0"/>
        <w:jc w:val="both"/>
      </w:pPr>
      <w:r>
        <w:rPr>
          <w:rFonts w:ascii="Times New Roman"/>
          <w:b w:val="false"/>
          <w:i w:val="false"/>
          <w:color w:val="000000"/>
          <w:sz w:val="28"/>
        </w:rPr>
        <w:t>
      169. Общественное здоровье.</w:t>
      </w:r>
    </w:p>
    <w:bookmarkEnd w:id="427"/>
    <w:bookmarkStart w:name="z434" w:id="428"/>
    <w:p>
      <w:pPr>
        <w:spacing w:after="0"/>
        <w:ind w:left="0"/>
        <w:jc w:val="both"/>
      </w:pPr>
      <w:r>
        <w:rPr>
          <w:rFonts w:ascii="Times New Roman"/>
          <w:b w:val="false"/>
          <w:i w:val="false"/>
          <w:color w:val="000000"/>
          <w:sz w:val="28"/>
        </w:rPr>
        <w:t>
      170. Общественное здравоохранение.</w:t>
      </w:r>
    </w:p>
    <w:bookmarkEnd w:id="428"/>
    <w:bookmarkStart w:name="z435" w:id="429"/>
    <w:p>
      <w:pPr>
        <w:spacing w:after="0"/>
        <w:ind w:left="0"/>
        <w:jc w:val="both"/>
      </w:pPr>
      <w:r>
        <w:rPr>
          <w:rFonts w:ascii="Times New Roman"/>
          <w:b w:val="false"/>
          <w:i w:val="false"/>
          <w:color w:val="000000"/>
          <w:sz w:val="28"/>
        </w:rPr>
        <w:t>
      171. Медико-профилактическое дело.</w:t>
      </w:r>
    </w:p>
    <w:bookmarkEnd w:id="429"/>
    <w:bookmarkStart w:name="z436" w:id="430"/>
    <w:p>
      <w:pPr>
        <w:spacing w:after="0"/>
        <w:ind w:left="0"/>
        <w:jc w:val="both"/>
      </w:pPr>
      <w:r>
        <w:rPr>
          <w:rFonts w:ascii="Times New Roman"/>
          <w:b w:val="false"/>
          <w:i w:val="false"/>
          <w:color w:val="000000"/>
          <w:sz w:val="28"/>
        </w:rPr>
        <w:t>
      172. Медико-биологическое дело.</w:t>
      </w:r>
    </w:p>
    <w:bookmarkEnd w:id="430"/>
    <w:bookmarkStart w:name="z437" w:id="431"/>
    <w:p>
      <w:pPr>
        <w:spacing w:after="0"/>
        <w:ind w:left="0"/>
        <w:jc w:val="left"/>
      </w:pPr>
      <w:r>
        <w:rPr>
          <w:rFonts w:ascii="Times New Roman"/>
          <w:b/>
          <w:i w:val="false"/>
          <w:color w:val="000000"/>
        </w:rPr>
        <w:t xml:space="preserve"> Глава 7. Специализации работников с высшим и послевузовским медицинским образованием в сфере общественного здоровья и менеджмента здравоохранения, санитарно-эпидемиологического профиля</w:t>
      </w:r>
    </w:p>
    <w:bookmarkEnd w:id="431"/>
    <w:bookmarkStart w:name="z438" w:id="432"/>
    <w:p>
      <w:pPr>
        <w:spacing w:after="0"/>
        <w:ind w:left="0"/>
        <w:jc w:val="both"/>
      </w:pPr>
      <w:r>
        <w:rPr>
          <w:rFonts w:ascii="Times New Roman"/>
          <w:b w:val="false"/>
          <w:i w:val="false"/>
          <w:color w:val="000000"/>
          <w:sz w:val="28"/>
        </w:rPr>
        <w:t>
      173. Бактериология.</w:t>
      </w:r>
    </w:p>
    <w:bookmarkEnd w:id="432"/>
    <w:bookmarkStart w:name="z439" w:id="433"/>
    <w:p>
      <w:pPr>
        <w:spacing w:after="0"/>
        <w:ind w:left="0"/>
        <w:jc w:val="both"/>
      </w:pPr>
      <w:r>
        <w:rPr>
          <w:rFonts w:ascii="Times New Roman"/>
          <w:b w:val="false"/>
          <w:i w:val="false"/>
          <w:color w:val="000000"/>
          <w:sz w:val="28"/>
        </w:rPr>
        <w:t>
      174. Гигиена детей и подростков.</w:t>
      </w:r>
    </w:p>
    <w:bookmarkEnd w:id="433"/>
    <w:bookmarkStart w:name="z440" w:id="434"/>
    <w:p>
      <w:pPr>
        <w:spacing w:after="0"/>
        <w:ind w:left="0"/>
        <w:jc w:val="both"/>
      </w:pPr>
      <w:r>
        <w:rPr>
          <w:rFonts w:ascii="Times New Roman"/>
          <w:b w:val="false"/>
          <w:i w:val="false"/>
          <w:color w:val="000000"/>
          <w:sz w:val="28"/>
        </w:rPr>
        <w:t>
      175. Вирусология.</w:t>
      </w:r>
    </w:p>
    <w:bookmarkEnd w:id="434"/>
    <w:bookmarkStart w:name="z441" w:id="435"/>
    <w:p>
      <w:pPr>
        <w:spacing w:after="0"/>
        <w:ind w:left="0"/>
        <w:jc w:val="both"/>
      </w:pPr>
      <w:r>
        <w:rPr>
          <w:rFonts w:ascii="Times New Roman"/>
          <w:b w:val="false"/>
          <w:i w:val="false"/>
          <w:color w:val="000000"/>
          <w:sz w:val="28"/>
        </w:rPr>
        <w:t>
      176. Дезинфекционное дело.</w:t>
      </w:r>
    </w:p>
    <w:bookmarkEnd w:id="435"/>
    <w:bookmarkStart w:name="z442" w:id="436"/>
    <w:p>
      <w:pPr>
        <w:spacing w:after="0"/>
        <w:ind w:left="0"/>
        <w:jc w:val="both"/>
      </w:pPr>
      <w:r>
        <w:rPr>
          <w:rFonts w:ascii="Times New Roman"/>
          <w:b w:val="false"/>
          <w:i w:val="false"/>
          <w:color w:val="000000"/>
          <w:sz w:val="28"/>
        </w:rPr>
        <w:t>
      177. Менеджмент здравоохранения.</w:t>
      </w:r>
    </w:p>
    <w:bookmarkEnd w:id="436"/>
    <w:bookmarkStart w:name="z443" w:id="437"/>
    <w:p>
      <w:pPr>
        <w:spacing w:after="0"/>
        <w:ind w:left="0"/>
        <w:jc w:val="both"/>
      </w:pPr>
      <w:r>
        <w:rPr>
          <w:rFonts w:ascii="Times New Roman"/>
          <w:b w:val="false"/>
          <w:i w:val="false"/>
          <w:color w:val="000000"/>
          <w:sz w:val="28"/>
        </w:rPr>
        <w:t>
      178. Гигиена труда.</w:t>
      </w:r>
    </w:p>
    <w:bookmarkEnd w:id="437"/>
    <w:bookmarkStart w:name="z444" w:id="438"/>
    <w:p>
      <w:pPr>
        <w:spacing w:after="0"/>
        <w:ind w:left="0"/>
        <w:jc w:val="both"/>
      </w:pPr>
      <w:r>
        <w:rPr>
          <w:rFonts w:ascii="Times New Roman"/>
          <w:b w:val="false"/>
          <w:i w:val="false"/>
          <w:color w:val="000000"/>
          <w:sz w:val="28"/>
        </w:rPr>
        <w:t>
      179. Общая гигиена.</w:t>
      </w:r>
    </w:p>
    <w:bookmarkEnd w:id="438"/>
    <w:bookmarkStart w:name="z445" w:id="439"/>
    <w:p>
      <w:pPr>
        <w:spacing w:after="0"/>
        <w:ind w:left="0"/>
        <w:jc w:val="both"/>
      </w:pPr>
      <w:r>
        <w:rPr>
          <w:rFonts w:ascii="Times New Roman"/>
          <w:b w:val="false"/>
          <w:i w:val="false"/>
          <w:color w:val="000000"/>
          <w:sz w:val="28"/>
        </w:rPr>
        <w:t>
      180. Лабораторное дело.</w:t>
      </w:r>
    </w:p>
    <w:bookmarkEnd w:id="439"/>
    <w:bookmarkStart w:name="z446" w:id="440"/>
    <w:p>
      <w:pPr>
        <w:spacing w:after="0"/>
        <w:ind w:left="0"/>
        <w:jc w:val="both"/>
      </w:pPr>
      <w:r>
        <w:rPr>
          <w:rFonts w:ascii="Times New Roman"/>
          <w:b w:val="false"/>
          <w:i w:val="false"/>
          <w:color w:val="000000"/>
          <w:sz w:val="28"/>
        </w:rPr>
        <w:t>
      181. Коммунальная гигиена.</w:t>
      </w:r>
    </w:p>
    <w:bookmarkEnd w:id="440"/>
    <w:bookmarkStart w:name="z447" w:id="441"/>
    <w:p>
      <w:pPr>
        <w:spacing w:after="0"/>
        <w:ind w:left="0"/>
        <w:jc w:val="both"/>
      </w:pPr>
      <w:r>
        <w:rPr>
          <w:rFonts w:ascii="Times New Roman"/>
          <w:b w:val="false"/>
          <w:i w:val="false"/>
          <w:color w:val="000000"/>
          <w:sz w:val="28"/>
        </w:rPr>
        <w:t>
      182. Микробиология.</w:t>
      </w:r>
    </w:p>
    <w:bookmarkEnd w:id="441"/>
    <w:bookmarkStart w:name="z448" w:id="442"/>
    <w:p>
      <w:pPr>
        <w:spacing w:after="0"/>
        <w:ind w:left="0"/>
        <w:jc w:val="both"/>
      </w:pPr>
      <w:r>
        <w:rPr>
          <w:rFonts w:ascii="Times New Roman"/>
          <w:b w:val="false"/>
          <w:i w:val="false"/>
          <w:color w:val="000000"/>
          <w:sz w:val="28"/>
        </w:rPr>
        <w:t>
      183. Нутрициология.</w:t>
      </w:r>
    </w:p>
    <w:bookmarkEnd w:id="442"/>
    <w:bookmarkStart w:name="z449" w:id="443"/>
    <w:p>
      <w:pPr>
        <w:spacing w:after="0"/>
        <w:ind w:left="0"/>
        <w:jc w:val="both"/>
      </w:pPr>
      <w:r>
        <w:rPr>
          <w:rFonts w:ascii="Times New Roman"/>
          <w:b w:val="false"/>
          <w:i w:val="false"/>
          <w:color w:val="000000"/>
          <w:sz w:val="28"/>
        </w:rPr>
        <w:t>
      184. Паразитология.</w:t>
      </w:r>
    </w:p>
    <w:bookmarkEnd w:id="443"/>
    <w:bookmarkStart w:name="z450" w:id="444"/>
    <w:p>
      <w:pPr>
        <w:spacing w:after="0"/>
        <w:ind w:left="0"/>
        <w:jc w:val="both"/>
      </w:pPr>
      <w:r>
        <w:rPr>
          <w:rFonts w:ascii="Times New Roman"/>
          <w:b w:val="false"/>
          <w:i w:val="false"/>
          <w:color w:val="000000"/>
          <w:sz w:val="28"/>
        </w:rPr>
        <w:t>
      185. Биобезопасность при работе с микроорганизмами II группы патогенности.</w:t>
      </w:r>
    </w:p>
    <w:bookmarkEnd w:id="444"/>
    <w:bookmarkStart w:name="z451" w:id="445"/>
    <w:p>
      <w:pPr>
        <w:spacing w:after="0"/>
        <w:ind w:left="0"/>
        <w:jc w:val="both"/>
      </w:pPr>
      <w:r>
        <w:rPr>
          <w:rFonts w:ascii="Times New Roman"/>
          <w:b w:val="false"/>
          <w:i w:val="false"/>
          <w:color w:val="000000"/>
          <w:sz w:val="28"/>
        </w:rPr>
        <w:t>
      186. Биобезопасность при работе с особо опасными микроорганизмами II группы патогенности (c холерой).</w:t>
      </w:r>
    </w:p>
    <w:bookmarkEnd w:id="445"/>
    <w:bookmarkStart w:name="z452" w:id="446"/>
    <w:p>
      <w:pPr>
        <w:spacing w:after="0"/>
        <w:ind w:left="0"/>
        <w:jc w:val="both"/>
      </w:pPr>
      <w:r>
        <w:rPr>
          <w:rFonts w:ascii="Times New Roman"/>
          <w:b w:val="false"/>
          <w:i w:val="false"/>
          <w:color w:val="000000"/>
          <w:sz w:val="28"/>
        </w:rPr>
        <w:t>
      187. Биобезопасность при работе с микроорганизмами I-II группы патогенности (с чумой, холерой).</w:t>
      </w:r>
    </w:p>
    <w:bookmarkEnd w:id="446"/>
    <w:bookmarkStart w:name="z453" w:id="447"/>
    <w:p>
      <w:pPr>
        <w:spacing w:after="0"/>
        <w:ind w:left="0"/>
        <w:jc w:val="both"/>
      </w:pPr>
      <w:r>
        <w:rPr>
          <w:rFonts w:ascii="Times New Roman"/>
          <w:b w:val="false"/>
          <w:i w:val="false"/>
          <w:color w:val="000000"/>
          <w:sz w:val="28"/>
        </w:rPr>
        <w:t>
      188. Радиационная гигиена.</w:t>
      </w:r>
    </w:p>
    <w:bookmarkEnd w:id="447"/>
    <w:bookmarkStart w:name="z454" w:id="448"/>
    <w:p>
      <w:pPr>
        <w:spacing w:after="0"/>
        <w:ind w:left="0"/>
        <w:jc w:val="both"/>
      </w:pPr>
      <w:r>
        <w:rPr>
          <w:rFonts w:ascii="Times New Roman"/>
          <w:b w:val="false"/>
          <w:i w:val="false"/>
          <w:color w:val="000000"/>
          <w:sz w:val="28"/>
        </w:rPr>
        <w:t>
      189. Лабораторное дело в санитарно-гигиенической лаборатории.</w:t>
      </w:r>
    </w:p>
    <w:bookmarkEnd w:id="448"/>
    <w:bookmarkStart w:name="z455" w:id="449"/>
    <w:p>
      <w:pPr>
        <w:spacing w:after="0"/>
        <w:ind w:left="0"/>
        <w:jc w:val="both"/>
      </w:pPr>
      <w:r>
        <w:rPr>
          <w:rFonts w:ascii="Times New Roman"/>
          <w:b w:val="false"/>
          <w:i w:val="false"/>
          <w:color w:val="000000"/>
          <w:sz w:val="28"/>
        </w:rPr>
        <w:t>
      190. Гигиена питания.</w:t>
      </w:r>
    </w:p>
    <w:bookmarkEnd w:id="449"/>
    <w:bookmarkStart w:name="z456" w:id="450"/>
    <w:p>
      <w:pPr>
        <w:spacing w:after="0"/>
        <w:ind w:left="0"/>
        <w:jc w:val="both"/>
      </w:pPr>
      <w:r>
        <w:rPr>
          <w:rFonts w:ascii="Times New Roman"/>
          <w:b w:val="false"/>
          <w:i w:val="false"/>
          <w:color w:val="000000"/>
          <w:sz w:val="28"/>
        </w:rPr>
        <w:t>
      191. Эпидемиология.</w:t>
      </w:r>
    </w:p>
    <w:bookmarkEnd w:id="450"/>
    <w:bookmarkStart w:name="z457" w:id="451"/>
    <w:p>
      <w:pPr>
        <w:spacing w:after="0"/>
        <w:ind w:left="0"/>
        <w:jc w:val="left"/>
      </w:pPr>
      <w:r>
        <w:rPr>
          <w:rFonts w:ascii="Times New Roman"/>
          <w:b/>
          <w:i w:val="false"/>
          <w:color w:val="000000"/>
        </w:rPr>
        <w:t xml:space="preserve"> Глава 8. Специализации работников с высшим и послевузовским немедицинским образованием</w:t>
      </w:r>
    </w:p>
    <w:bookmarkEnd w:id="451"/>
    <w:bookmarkStart w:name="z458" w:id="452"/>
    <w:p>
      <w:pPr>
        <w:spacing w:after="0"/>
        <w:ind w:left="0"/>
        <w:jc w:val="both"/>
      </w:pPr>
      <w:r>
        <w:rPr>
          <w:rFonts w:ascii="Times New Roman"/>
          <w:b w:val="false"/>
          <w:i w:val="false"/>
          <w:color w:val="000000"/>
          <w:sz w:val="28"/>
        </w:rPr>
        <w:t>
      192. Биоинженерия.</w:t>
      </w:r>
    </w:p>
    <w:bookmarkEnd w:id="452"/>
    <w:bookmarkStart w:name="z459" w:id="453"/>
    <w:p>
      <w:pPr>
        <w:spacing w:after="0"/>
        <w:ind w:left="0"/>
        <w:jc w:val="both"/>
      </w:pPr>
      <w:r>
        <w:rPr>
          <w:rFonts w:ascii="Times New Roman"/>
          <w:b w:val="false"/>
          <w:i w:val="false"/>
          <w:color w:val="000000"/>
          <w:sz w:val="28"/>
        </w:rPr>
        <w:t>
      193. Биоинформатика.</w:t>
      </w:r>
    </w:p>
    <w:bookmarkEnd w:id="453"/>
    <w:bookmarkStart w:name="z460" w:id="454"/>
    <w:p>
      <w:pPr>
        <w:spacing w:after="0"/>
        <w:ind w:left="0"/>
        <w:jc w:val="both"/>
      </w:pPr>
      <w:r>
        <w:rPr>
          <w:rFonts w:ascii="Times New Roman"/>
          <w:b w:val="false"/>
          <w:i w:val="false"/>
          <w:color w:val="000000"/>
          <w:sz w:val="28"/>
        </w:rPr>
        <w:t>
      194. Биоэтика.</w:t>
      </w:r>
    </w:p>
    <w:bookmarkEnd w:id="454"/>
    <w:bookmarkStart w:name="z461" w:id="455"/>
    <w:p>
      <w:pPr>
        <w:spacing w:after="0"/>
        <w:ind w:left="0"/>
        <w:jc w:val="both"/>
      </w:pPr>
      <w:r>
        <w:rPr>
          <w:rFonts w:ascii="Times New Roman"/>
          <w:b w:val="false"/>
          <w:i w:val="false"/>
          <w:color w:val="000000"/>
          <w:sz w:val="28"/>
        </w:rPr>
        <w:t>
      195. IT в здравоохранении (АйТи-технологии).</w:t>
      </w:r>
    </w:p>
    <w:bookmarkEnd w:id="455"/>
    <w:bookmarkStart w:name="z462" w:id="456"/>
    <w:p>
      <w:pPr>
        <w:spacing w:after="0"/>
        <w:ind w:left="0"/>
        <w:jc w:val="both"/>
      </w:pPr>
      <w:r>
        <w:rPr>
          <w:rFonts w:ascii="Times New Roman"/>
          <w:b w:val="false"/>
          <w:i w:val="false"/>
          <w:color w:val="000000"/>
          <w:sz w:val="28"/>
        </w:rPr>
        <w:t>
      196. Дезинфекционное дело.</w:t>
      </w:r>
    </w:p>
    <w:bookmarkEnd w:id="456"/>
    <w:bookmarkStart w:name="z463" w:id="457"/>
    <w:p>
      <w:pPr>
        <w:spacing w:after="0"/>
        <w:ind w:left="0"/>
        <w:jc w:val="both"/>
      </w:pPr>
      <w:r>
        <w:rPr>
          <w:rFonts w:ascii="Times New Roman"/>
          <w:b w:val="false"/>
          <w:i w:val="false"/>
          <w:color w:val="000000"/>
          <w:sz w:val="28"/>
        </w:rPr>
        <w:t>
      197. Медицинская техника.</w:t>
      </w:r>
    </w:p>
    <w:bookmarkEnd w:id="457"/>
    <w:bookmarkStart w:name="z464" w:id="458"/>
    <w:p>
      <w:pPr>
        <w:spacing w:after="0"/>
        <w:ind w:left="0"/>
        <w:jc w:val="both"/>
      </w:pPr>
      <w:r>
        <w:rPr>
          <w:rFonts w:ascii="Times New Roman"/>
          <w:b w:val="false"/>
          <w:i w:val="false"/>
          <w:color w:val="000000"/>
          <w:sz w:val="28"/>
        </w:rPr>
        <w:t>
      198. Медицинское право.</w:t>
      </w:r>
    </w:p>
    <w:bookmarkEnd w:id="458"/>
    <w:bookmarkStart w:name="z465" w:id="459"/>
    <w:p>
      <w:pPr>
        <w:spacing w:after="0"/>
        <w:ind w:left="0"/>
        <w:jc w:val="both"/>
      </w:pPr>
      <w:r>
        <w:rPr>
          <w:rFonts w:ascii="Times New Roman"/>
          <w:b w:val="false"/>
          <w:i w:val="false"/>
          <w:color w:val="000000"/>
          <w:sz w:val="28"/>
        </w:rPr>
        <w:t>
      199. Психология.</w:t>
      </w:r>
    </w:p>
    <w:bookmarkEnd w:id="459"/>
    <w:bookmarkStart w:name="z466" w:id="460"/>
    <w:p>
      <w:pPr>
        <w:spacing w:after="0"/>
        <w:ind w:left="0"/>
        <w:jc w:val="both"/>
      </w:pPr>
      <w:r>
        <w:rPr>
          <w:rFonts w:ascii="Times New Roman"/>
          <w:b w:val="false"/>
          <w:i w:val="false"/>
          <w:color w:val="000000"/>
          <w:sz w:val="28"/>
        </w:rPr>
        <w:t>
      200. Инженерия по медицинской технике.</w:t>
      </w:r>
    </w:p>
    <w:bookmarkEnd w:id="460"/>
    <w:bookmarkStart w:name="z467" w:id="461"/>
    <w:p>
      <w:pPr>
        <w:spacing w:after="0"/>
        <w:ind w:left="0"/>
        <w:jc w:val="both"/>
      </w:pPr>
      <w:r>
        <w:rPr>
          <w:rFonts w:ascii="Times New Roman"/>
          <w:b w:val="false"/>
          <w:i w:val="false"/>
          <w:color w:val="000000"/>
          <w:sz w:val="28"/>
        </w:rPr>
        <w:t>
      201. Полевая биобезопасность при работе с микроорганизмами I-II группы патогенности.</w:t>
      </w:r>
    </w:p>
    <w:bookmarkEnd w:id="461"/>
    <w:bookmarkStart w:name="z468" w:id="462"/>
    <w:p>
      <w:pPr>
        <w:spacing w:after="0"/>
        <w:ind w:left="0"/>
        <w:jc w:val="both"/>
      </w:pPr>
      <w:r>
        <w:rPr>
          <w:rFonts w:ascii="Times New Roman"/>
          <w:b w:val="false"/>
          <w:i w:val="false"/>
          <w:color w:val="000000"/>
          <w:sz w:val="28"/>
        </w:rPr>
        <w:t>
      202. Лабораторное дело в санитарно-гигиенической лаборатории.</w:t>
      </w:r>
    </w:p>
    <w:bookmarkEnd w:id="462"/>
    <w:bookmarkStart w:name="z469" w:id="463"/>
    <w:p>
      <w:pPr>
        <w:spacing w:after="0"/>
        <w:ind w:left="0"/>
        <w:jc w:val="left"/>
      </w:pPr>
      <w:r>
        <w:rPr>
          <w:rFonts w:ascii="Times New Roman"/>
          <w:b/>
          <w:i w:val="false"/>
          <w:color w:val="000000"/>
        </w:rPr>
        <w:t xml:space="preserve"> Глава 9. Специальности работников с техническим и профессиональным медицинским образованием санитарно-эпидемиологического профиля</w:t>
      </w:r>
    </w:p>
    <w:bookmarkEnd w:id="463"/>
    <w:bookmarkStart w:name="z470" w:id="464"/>
    <w:p>
      <w:pPr>
        <w:spacing w:after="0"/>
        <w:ind w:left="0"/>
        <w:jc w:val="both"/>
      </w:pPr>
      <w:r>
        <w:rPr>
          <w:rFonts w:ascii="Times New Roman"/>
          <w:b w:val="false"/>
          <w:i w:val="false"/>
          <w:color w:val="000000"/>
          <w:sz w:val="28"/>
        </w:rPr>
        <w:t>
      203. Гигиена и эпидемиология.</w:t>
      </w:r>
    </w:p>
    <w:bookmarkEnd w:id="464"/>
    <w:bookmarkStart w:name="z471" w:id="465"/>
    <w:p>
      <w:pPr>
        <w:spacing w:after="0"/>
        <w:ind w:left="0"/>
        <w:jc w:val="left"/>
      </w:pPr>
      <w:r>
        <w:rPr>
          <w:rFonts w:ascii="Times New Roman"/>
          <w:b/>
          <w:i w:val="false"/>
          <w:color w:val="000000"/>
        </w:rPr>
        <w:t xml:space="preserve"> Глава 10. Специализации работников с техническим и профессиональным медицинским образованием санитарно-эпидемиологического профиля</w:t>
      </w:r>
    </w:p>
    <w:bookmarkEnd w:id="465"/>
    <w:bookmarkStart w:name="z472" w:id="466"/>
    <w:p>
      <w:pPr>
        <w:spacing w:after="0"/>
        <w:ind w:left="0"/>
        <w:jc w:val="both"/>
      </w:pPr>
      <w:r>
        <w:rPr>
          <w:rFonts w:ascii="Times New Roman"/>
          <w:b w:val="false"/>
          <w:i w:val="false"/>
          <w:color w:val="000000"/>
          <w:sz w:val="28"/>
        </w:rPr>
        <w:t>
      204. Дезинфекционное дело.</w:t>
      </w:r>
    </w:p>
    <w:bookmarkEnd w:id="466"/>
    <w:bookmarkStart w:name="z473" w:id="467"/>
    <w:p>
      <w:pPr>
        <w:spacing w:after="0"/>
        <w:ind w:left="0"/>
        <w:jc w:val="both"/>
      </w:pPr>
      <w:r>
        <w:rPr>
          <w:rFonts w:ascii="Times New Roman"/>
          <w:b w:val="false"/>
          <w:i w:val="false"/>
          <w:color w:val="000000"/>
          <w:sz w:val="28"/>
        </w:rPr>
        <w:t>
      205. Биобезопасность при работе с микроорганизмами I-II группы патогенности.</w:t>
      </w:r>
    </w:p>
    <w:bookmarkEnd w:id="467"/>
    <w:bookmarkStart w:name="z474" w:id="468"/>
    <w:p>
      <w:pPr>
        <w:spacing w:after="0"/>
        <w:ind w:left="0"/>
        <w:jc w:val="both"/>
      </w:pPr>
      <w:r>
        <w:rPr>
          <w:rFonts w:ascii="Times New Roman"/>
          <w:b w:val="false"/>
          <w:i w:val="false"/>
          <w:color w:val="000000"/>
          <w:sz w:val="28"/>
        </w:rPr>
        <w:t>
      206. Полевая биобезопасность при работе с микроорганизмами I-II группы патогенности.</w:t>
      </w:r>
    </w:p>
    <w:bookmarkEnd w:id="468"/>
    <w:bookmarkStart w:name="z475" w:id="469"/>
    <w:p>
      <w:pPr>
        <w:spacing w:after="0"/>
        <w:ind w:left="0"/>
        <w:jc w:val="left"/>
      </w:pPr>
      <w:r>
        <w:rPr>
          <w:rFonts w:ascii="Times New Roman"/>
          <w:b/>
          <w:i w:val="false"/>
          <w:color w:val="000000"/>
        </w:rPr>
        <w:t xml:space="preserve"> Глава 11. Специальности работников с высшим и послевузовским фармацевтическим образованием</w:t>
      </w:r>
    </w:p>
    <w:bookmarkEnd w:id="469"/>
    <w:bookmarkStart w:name="z476" w:id="470"/>
    <w:p>
      <w:pPr>
        <w:spacing w:after="0"/>
        <w:ind w:left="0"/>
        <w:jc w:val="both"/>
      </w:pPr>
      <w:r>
        <w:rPr>
          <w:rFonts w:ascii="Times New Roman"/>
          <w:b w:val="false"/>
          <w:i w:val="false"/>
          <w:color w:val="000000"/>
          <w:sz w:val="28"/>
        </w:rPr>
        <w:t>
      207. Фармация.</w:t>
      </w:r>
    </w:p>
    <w:bookmarkEnd w:id="470"/>
    <w:bookmarkStart w:name="z477" w:id="471"/>
    <w:p>
      <w:pPr>
        <w:spacing w:after="0"/>
        <w:ind w:left="0"/>
        <w:jc w:val="left"/>
      </w:pPr>
      <w:r>
        <w:rPr>
          <w:rFonts w:ascii="Times New Roman"/>
          <w:b/>
          <w:i w:val="false"/>
          <w:color w:val="000000"/>
        </w:rPr>
        <w:t xml:space="preserve"> Глава 12. Специализации работников с высшим и послевузовским фармацевтическим образованием</w:t>
      </w:r>
    </w:p>
    <w:bookmarkEnd w:id="471"/>
    <w:bookmarkStart w:name="z478" w:id="472"/>
    <w:p>
      <w:pPr>
        <w:spacing w:after="0"/>
        <w:ind w:left="0"/>
        <w:jc w:val="both"/>
      </w:pPr>
      <w:r>
        <w:rPr>
          <w:rFonts w:ascii="Times New Roman"/>
          <w:b w:val="false"/>
          <w:i w:val="false"/>
          <w:color w:val="000000"/>
          <w:sz w:val="28"/>
        </w:rPr>
        <w:t>
      208. Клиническая фармация.</w:t>
      </w:r>
    </w:p>
    <w:bookmarkEnd w:id="472"/>
    <w:bookmarkStart w:name="z479" w:id="473"/>
    <w:p>
      <w:pPr>
        <w:spacing w:after="0"/>
        <w:ind w:left="0"/>
        <w:jc w:val="both"/>
      </w:pPr>
      <w:r>
        <w:rPr>
          <w:rFonts w:ascii="Times New Roman"/>
          <w:b w:val="false"/>
          <w:i w:val="false"/>
          <w:color w:val="000000"/>
          <w:sz w:val="28"/>
        </w:rPr>
        <w:t>
      209. Радиационная фармация.</w:t>
      </w:r>
    </w:p>
    <w:bookmarkEnd w:id="473"/>
    <w:bookmarkStart w:name="z480" w:id="474"/>
    <w:p>
      <w:pPr>
        <w:spacing w:after="0"/>
        <w:ind w:left="0"/>
        <w:jc w:val="both"/>
      </w:pPr>
      <w:r>
        <w:rPr>
          <w:rFonts w:ascii="Times New Roman"/>
          <w:b w:val="false"/>
          <w:i w:val="false"/>
          <w:color w:val="000000"/>
          <w:sz w:val="28"/>
        </w:rPr>
        <w:t>
      210. Менеджмент в фармации.</w:t>
      </w:r>
    </w:p>
    <w:bookmarkEnd w:id="474"/>
    <w:bookmarkStart w:name="z481" w:id="475"/>
    <w:p>
      <w:pPr>
        <w:spacing w:after="0"/>
        <w:ind w:left="0"/>
        <w:jc w:val="both"/>
      </w:pPr>
      <w:r>
        <w:rPr>
          <w:rFonts w:ascii="Times New Roman"/>
          <w:b w:val="false"/>
          <w:i w:val="false"/>
          <w:color w:val="000000"/>
          <w:sz w:val="28"/>
        </w:rPr>
        <w:t>
      211. Управление качеством в фармацевтической деятельности.</w:t>
      </w:r>
    </w:p>
    <w:bookmarkEnd w:id="475"/>
    <w:bookmarkStart w:name="z482" w:id="476"/>
    <w:p>
      <w:pPr>
        <w:spacing w:after="0"/>
        <w:ind w:left="0"/>
        <w:jc w:val="left"/>
      </w:pPr>
      <w:r>
        <w:rPr>
          <w:rFonts w:ascii="Times New Roman"/>
          <w:b/>
          <w:i w:val="false"/>
          <w:color w:val="000000"/>
        </w:rPr>
        <w:t xml:space="preserve"> Глава 13. Специальности работников с техническим и профессиональным фармацевтическим образованием</w:t>
      </w:r>
    </w:p>
    <w:bookmarkEnd w:id="476"/>
    <w:bookmarkStart w:name="z483" w:id="477"/>
    <w:p>
      <w:pPr>
        <w:spacing w:after="0"/>
        <w:ind w:left="0"/>
        <w:jc w:val="both"/>
      </w:pPr>
      <w:r>
        <w:rPr>
          <w:rFonts w:ascii="Times New Roman"/>
          <w:b w:val="false"/>
          <w:i w:val="false"/>
          <w:color w:val="000000"/>
          <w:sz w:val="28"/>
        </w:rPr>
        <w:t>
      212. Фармация.</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 № ҚР ДСМ-305/2020</w:t>
            </w:r>
          </w:p>
        </w:tc>
      </w:tr>
    </w:tbl>
    <w:bookmarkStart w:name="z486" w:id="478"/>
    <w:p>
      <w:pPr>
        <w:spacing w:after="0"/>
        <w:ind w:left="0"/>
        <w:jc w:val="left"/>
      </w:pPr>
      <w:r>
        <w:rPr>
          <w:rFonts w:ascii="Times New Roman"/>
          <w:b/>
          <w:i w:val="false"/>
          <w:color w:val="000000"/>
        </w:rPr>
        <w:t xml:space="preserve"> Номенклатура должностей работников системы здравоохранения</w:t>
      </w:r>
    </w:p>
    <w:bookmarkEnd w:id="478"/>
    <w:bookmarkStart w:name="z487" w:id="479"/>
    <w:p>
      <w:pPr>
        <w:spacing w:after="0"/>
        <w:ind w:left="0"/>
        <w:jc w:val="left"/>
      </w:pPr>
      <w:r>
        <w:rPr>
          <w:rFonts w:ascii="Times New Roman"/>
          <w:b/>
          <w:i w:val="false"/>
          <w:color w:val="000000"/>
        </w:rPr>
        <w:t xml:space="preserve"> Глава 1. Должности руководителей</w:t>
      </w:r>
    </w:p>
    <w:bookmarkEnd w:id="479"/>
    <w:bookmarkStart w:name="z488" w:id="480"/>
    <w:p>
      <w:pPr>
        <w:spacing w:after="0"/>
        <w:ind w:left="0"/>
        <w:jc w:val="both"/>
      </w:pPr>
      <w:r>
        <w:rPr>
          <w:rFonts w:ascii="Times New Roman"/>
          <w:b w:val="false"/>
          <w:i w:val="false"/>
          <w:color w:val="000000"/>
          <w:sz w:val="28"/>
        </w:rPr>
        <w:t>
      1. Руководитель организации здравоохранения (генеральный директор, директор, начальник)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ядерной медицины, военной медицины.</w:t>
      </w:r>
    </w:p>
    <w:bookmarkEnd w:id="480"/>
    <w:bookmarkStart w:name="z489" w:id="481"/>
    <w:p>
      <w:pPr>
        <w:spacing w:after="0"/>
        <w:ind w:left="0"/>
        <w:jc w:val="both"/>
      </w:pPr>
      <w:r>
        <w:rPr>
          <w:rFonts w:ascii="Times New Roman"/>
          <w:b w:val="false"/>
          <w:i w:val="false"/>
          <w:color w:val="000000"/>
          <w:sz w:val="28"/>
        </w:rPr>
        <w:t>
      2. Руководитель филиала организации здравоохранения, осуществляющей деятельность в сфере санитарно-эпидемиологического благополучия населения.</w:t>
      </w:r>
    </w:p>
    <w:bookmarkEnd w:id="481"/>
    <w:bookmarkStart w:name="z490" w:id="482"/>
    <w:p>
      <w:pPr>
        <w:spacing w:after="0"/>
        <w:ind w:left="0"/>
        <w:jc w:val="both"/>
      </w:pPr>
      <w:r>
        <w:rPr>
          <w:rFonts w:ascii="Times New Roman"/>
          <w:b w:val="false"/>
          <w:i w:val="false"/>
          <w:color w:val="000000"/>
          <w:sz w:val="28"/>
        </w:rPr>
        <w:t>
      3.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bookmarkEnd w:id="482"/>
    <w:bookmarkStart w:name="z491" w:id="483"/>
    <w:p>
      <w:pPr>
        <w:spacing w:after="0"/>
        <w:ind w:left="0"/>
        <w:jc w:val="both"/>
      </w:pPr>
      <w:r>
        <w:rPr>
          <w:rFonts w:ascii="Times New Roman"/>
          <w:b w:val="false"/>
          <w:i w:val="false"/>
          <w:color w:val="000000"/>
          <w:sz w:val="28"/>
        </w:rPr>
        <w:t>
      4. Заместитель руководителя филиала организации здравоохранения, осуществляющей деятельность в сфере санитарно-эпидемиологического благополучия населения (по санитарно-эпидемиологической работе).</w:t>
      </w:r>
    </w:p>
    <w:bookmarkEnd w:id="483"/>
    <w:bookmarkStart w:name="z492" w:id="484"/>
    <w:p>
      <w:pPr>
        <w:spacing w:after="0"/>
        <w:ind w:left="0"/>
        <w:jc w:val="both"/>
      </w:pPr>
      <w:r>
        <w:rPr>
          <w:rFonts w:ascii="Times New Roman"/>
          <w:b w:val="false"/>
          <w:i w:val="false"/>
          <w:color w:val="000000"/>
          <w:sz w:val="28"/>
        </w:rPr>
        <w:t>
      5.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bookmarkEnd w:id="484"/>
    <w:bookmarkStart w:name="z493" w:id="485"/>
    <w:p>
      <w:pPr>
        <w:spacing w:after="0"/>
        <w:ind w:left="0"/>
        <w:jc w:val="both"/>
      </w:pPr>
      <w:r>
        <w:rPr>
          <w:rFonts w:ascii="Times New Roman"/>
          <w:b w:val="false"/>
          <w:i w:val="false"/>
          <w:color w:val="000000"/>
          <w:sz w:val="28"/>
        </w:rPr>
        <w:t>
      6. Заместитель руководителя филиала организации здравоохранения по экономическому и административно-хозяйственному обеспечению.</w:t>
      </w:r>
    </w:p>
    <w:bookmarkEnd w:id="485"/>
    <w:bookmarkStart w:name="z494" w:id="486"/>
    <w:p>
      <w:pPr>
        <w:spacing w:after="0"/>
        <w:ind w:left="0"/>
        <w:jc w:val="both"/>
      </w:pPr>
      <w:r>
        <w:rPr>
          <w:rFonts w:ascii="Times New Roman"/>
          <w:b w:val="false"/>
          <w:i w:val="false"/>
          <w:color w:val="000000"/>
          <w:sz w:val="28"/>
        </w:rPr>
        <w:t>
      7.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или руководитель лабораторией,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санитарно-эпидемиологической службы,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bookmarkEnd w:id="486"/>
    <w:bookmarkStart w:name="z495" w:id="487"/>
    <w:p>
      <w:pPr>
        <w:spacing w:after="0"/>
        <w:ind w:left="0"/>
        <w:jc w:val="both"/>
      </w:pPr>
      <w:r>
        <w:rPr>
          <w:rFonts w:ascii="Times New Roman"/>
          <w:b w:val="false"/>
          <w:i w:val="false"/>
          <w:color w:val="000000"/>
          <w:sz w:val="28"/>
        </w:rPr>
        <w:t>
      8. Заместитель директора по сестринскому делу.</w:t>
      </w:r>
    </w:p>
    <w:bookmarkEnd w:id="487"/>
    <w:bookmarkStart w:name="z496" w:id="488"/>
    <w:p>
      <w:pPr>
        <w:spacing w:after="0"/>
        <w:ind w:left="0"/>
        <w:jc w:val="both"/>
      </w:pPr>
      <w:r>
        <w:rPr>
          <w:rFonts w:ascii="Times New Roman"/>
          <w:b w:val="false"/>
          <w:i w:val="false"/>
          <w:color w:val="000000"/>
          <w:sz w:val="28"/>
        </w:rPr>
        <w:t>
      9. Главная сестра медицинская.</w:t>
      </w:r>
    </w:p>
    <w:bookmarkEnd w:id="488"/>
    <w:bookmarkStart w:name="z497" w:id="489"/>
    <w:p>
      <w:pPr>
        <w:spacing w:after="0"/>
        <w:ind w:left="0"/>
        <w:jc w:val="left"/>
      </w:pPr>
      <w:r>
        <w:rPr>
          <w:rFonts w:ascii="Times New Roman"/>
          <w:b/>
          <w:i w:val="false"/>
          <w:color w:val="000000"/>
        </w:rPr>
        <w:t xml:space="preserve"> Глава 2.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bookmarkEnd w:id="489"/>
    <w:bookmarkStart w:name="z498" w:id="490"/>
    <w:p>
      <w:pPr>
        <w:spacing w:after="0"/>
        <w:ind w:left="0"/>
        <w:jc w:val="both"/>
      </w:pPr>
      <w:r>
        <w:rPr>
          <w:rFonts w:ascii="Times New Roman"/>
          <w:b w:val="false"/>
          <w:i w:val="false"/>
          <w:color w:val="000000"/>
          <w:sz w:val="28"/>
        </w:rPr>
        <w:t>
      10. Врач участковый и (или) врач общей практики.</w:t>
      </w:r>
    </w:p>
    <w:bookmarkEnd w:id="490"/>
    <w:bookmarkStart w:name="z499" w:id="491"/>
    <w:p>
      <w:pPr>
        <w:spacing w:after="0"/>
        <w:ind w:left="0"/>
        <w:jc w:val="both"/>
      </w:pPr>
      <w:r>
        <w:rPr>
          <w:rFonts w:ascii="Times New Roman"/>
          <w:b w:val="false"/>
          <w:i w:val="false"/>
          <w:color w:val="000000"/>
          <w:sz w:val="28"/>
        </w:rPr>
        <w:t>
      11. Врач (специалист профильный).</w:t>
      </w:r>
    </w:p>
    <w:bookmarkEnd w:id="491"/>
    <w:bookmarkStart w:name="z500" w:id="492"/>
    <w:p>
      <w:pPr>
        <w:spacing w:after="0"/>
        <w:ind w:left="0"/>
        <w:jc w:val="both"/>
      </w:pPr>
      <w:r>
        <w:rPr>
          <w:rFonts w:ascii="Times New Roman"/>
          <w:b w:val="false"/>
          <w:i w:val="false"/>
          <w:color w:val="000000"/>
          <w:sz w:val="28"/>
        </w:rPr>
        <w:t>
      12. Врач-эксперт.</w:t>
      </w:r>
    </w:p>
    <w:bookmarkEnd w:id="492"/>
    <w:bookmarkStart w:name="z501" w:id="493"/>
    <w:p>
      <w:pPr>
        <w:spacing w:after="0"/>
        <w:ind w:left="0"/>
        <w:jc w:val="both"/>
      </w:pPr>
      <w:r>
        <w:rPr>
          <w:rFonts w:ascii="Times New Roman"/>
          <w:b w:val="false"/>
          <w:i w:val="false"/>
          <w:color w:val="000000"/>
          <w:sz w:val="28"/>
        </w:rPr>
        <w:t>
      13. Врач судебно-медицинский эксперт (общего экспертного исследования, судебно-биологического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bookmarkEnd w:id="493"/>
    <w:bookmarkStart w:name="z502" w:id="494"/>
    <w:p>
      <w:pPr>
        <w:spacing w:after="0"/>
        <w:ind w:left="0"/>
        <w:jc w:val="both"/>
      </w:pPr>
      <w:r>
        <w:rPr>
          <w:rFonts w:ascii="Times New Roman"/>
          <w:b w:val="false"/>
          <w:i w:val="false"/>
          <w:color w:val="000000"/>
          <w:sz w:val="28"/>
        </w:rPr>
        <w:t>
      14. Специалист судебно-медицинский эксперт (судебно-биологического, химико-токсикологического, молекулярно-генетического исследований).</w:t>
      </w:r>
    </w:p>
    <w:bookmarkEnd w:id="494"/>
    <w:bookmarkStart w:name="z503" w:id="495"/>
    <w:p>
      <w:pPr>
        <w:spacing w:after="0"/>
        <w:ind w:left="0"/>
        <w:jc w:val="both"/>
      </w:pPr>
      <w:r>
        <w:rPr>
          <w:rFonts w:ascii="Times New Roman"/>
          <w:b w:val="false"/>
          <w:i w:val="false"/>
          <w:color w:val="000000"/>
          <w:sz w:val="28"/>
        </w:rPr>
        <w:t>
      15. Врач-координатор трансплантационный.</w:t>
      </w:r>
    </w:p>
    <w:bookmarkEnd w:id="495"/>
    <w:bookmarkStart w:name="z504" w:id="496"/>
    <w:p>
      <w:pPr>
        <w:spacing w:after="0"/>
        <w:ind w:left="0"/>
        <w:jc w:val="both"/>
      </w:pPr>
      <w:r>
        <w:rPr>
          <w:rFonts w:ascii="Times New Roman"/>
          <w:b w:val="false"/>
          <w:i w:val="false"/>
          <w:color w:val="000000"/>
          <w:sz w:val="28"/>
        </w:rPr>
        <w:t>
      16. Врач-резидент.</w:t>
      </w:r>
    </w:p>
    <w:bookmarkEnd w:id="496"/>
    <w:bookmarkStart w:name="z505" w:id="497"/>
    <w:p>
      <w:pPr>
        <w:spacing w:after="0"/>
        <w:ind w:left="0"/>
        <w:jc w:val="both"/>
      </w:pPr>
      <w:r>
        <w:rPr>
          <w:rFonts w:ascii="Times New Roman"/>
          <w:b w:val="false"/>
          <w:i w:val="false"/>
          <w:color w:val="000000"/>
          <w:sz w:val="28"/>
        </w:rPr>
        <w:t>
      17. Врач-стажер.</w:t>
      </w:r>
    </w:p>
    <w:bookmarkEnd w:id="497"/>
    <w:bookmarkStart w:name="z506" w:id="498"/>
    <w:p>
      <w:pPr>
        <w:spacing w:after="0"/>
        <w:ind w:left="0"/>
        <w:jc w:val="both"/>
      </w:pPr>
      <w:r>
        <w:rPr>
          <w:rFonts w:ascii="Times New Roman"/>
          <w:b w:val="false"/>
          <w:i w:val="false"/>
          <w:color w:val="000000"/>
          <w:sz w:val="28"/>
        </w:rPr>
        <w:t>
      18.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bookmarkEnd w:id="498"/>
    <w:bookmarkStart w:name="z507" w:id="499"/>
    <w:p>
      <w:pPr>
        <w:spacing w:after="0"/>
        <w:ind w:left="0"/>
        <w:jc w:val="both"/>
      </w:pPr>
      <w:r>
        <w:rPr>
          <w:rFonts w:ascii="Times New Roman"/>
          <w:b w:val="false"/>
          <w:i w:val="false"/>
          <w:color w:val="000000"/>
          <w:sz w:val="28"/>
        </w:rPr>
        <w:t>
      19. Врач (специалист) общественного здравоохранения (валеолог, эпидемиолог, статистик, методист).</w:t>
      </w:r>
    </w:p>
    <w:bookmarkEnd w:id="499"/>
    <w:bookmarkStart w:name="z508" w:id="500"/>
    <w:p>
      <w:pPr>
        <w:spacing w:after="0"/>
        <w:ind w:left="0"/>
        <w:jc w:val="both"/>
      </w:pPr>
      <w:r>
        <w:rPr>
          <w:rFonts w:ascii="Times New Roman"/>
          <w:b w:val="false"/>
          <w:i w:val="false"/>
          <w:color w:val="000000"/>
          <w:sz w:val="28"/>
        </w:rPr>
        <w:t>
      20. Врач (специалист) санитарно-эпидемиологической службы.</w:t>
      </w:r>
    </w:p>
    <w:bookmarkEnd w:id="500"/>
    <w:bookmarkStart w:name="z509" w:id="501"/>
    <w:p>
      <w:pPr>
        <w:spacing w:after="0"/>
        <w:ind w:left="0"/>
        <w:jc w:val="both"/>
      </w:pPr>
      <w:r>
        <w:rPr>
          <w:rFonts w:ascii="Times New Roman"/>
          <w:b w:val="false"/>
          <w:i w:val="false"/>
          <w:color w:val="000000"/>
          <w:sz w:val="28"/>
        </w:rPr>
        <w:t>
      21. Эксперт в сестринском деле.</w:t>
      </w:r>
    </w:p>
    <w:bookmarkEnd w:id="501"/>
    <w:bookmarkStart w:name="z510" w:id="502"/>
    <w:p>
      <w:pPr>
        <w:spacing w:after="0"/>
        <w:ind w:left="0"/>
        <w:jc w:val="both"/>
      </w:pPr>
      <w:r>
        <w:rPr>
          <w:rFonts w:ascii="Times New Roman"/>
          <w:b w:val="false"/>
          <w:i w:val="false"/>
          <w:color w:val="000000"/>
          <w:sz w:val="28"/>
        </w:rPr>
        <w:t>
      22. Сестра (брат) старшая (старший) медицинская (медицинский) (старший фельдшер, старший акушер).</w:t>
      </w:r>
    </w:p>
    <w:bookmarkEnd w:id="502"/>
    <w:bookmarkStart w:name="z511" w:id="503"/>
    <w:p>
      <w:pPr>
        <w:spacing w:after="0"/>
        <w:ind w:left="0"/>
        <w:jc w:val="both"/>
      </w:pPr>
      <w:r>
        <w:rPr>
          <w:rFonts w:ascii="Times New Roman"/>
          <w:b w:val="false"/>
          <w:i w:val="false"/>
          <w:color w:val="000000"/>
          <w:sz w:val="28"/>
        </w:rPr>
        <w:t>
      23. Медицинская сестра высшей квалификации.</w:t>
      </w:r>
    </w:p>
    <w:bookmarkEnd w:id="503"/>
    <w:bookmarkStart w:name="z512" w:id="504"/>
    <w:p>
      <w:pPr>
        <w:spacing w:after="0"/>
        <w:ind w:left="0"/>
        <w:jc w:val="both"/>
      </w:pPr>
      <w:r>
        <w:rPr>
          <w:rFonts w:ascii="Times New Roman"/>
          <w:b w:val="false"/>
          <w:i w:val="false"/>
          <w:color w:val="000000"/>
          <w:sz w:val="28"/>
        </w:rPr>
        <w:t>
      24. Аудитор санитарно-эпидемиологической службы.</w:t>
      </w:r>
    </w:p>
    <w:bookmarkEnd w:id="504"/>
    <w:bookmarkStart w:name="z513" w:id="505"/>
    <w:p>
      <w:pPr>
        <w:spacing w:after="0"/>
        <w:ind w:left="0"/>
        <w:jc w:val="both"/>
      </w:pPr>
      <w:r>
        <w:rPr>
          <w:rFonts w:ascii="Times New Roman"/>
          <w:b w:val="false"/>
          <w:i w:val="false"/>
          <w:color w:val="000000"/>
          <w:sz w:val="28"/>
        </w:rPr>
        <w:t>
      25. Специалист по биобезопасности в организации санитарно-эпидемиологической службы.</w:t>
      </w:r>
    </w:p>
    <w:bookmarkEnd w:id="505"/>
    <w:bookmarkStart w:name="z514" w:id="506"/>
    <w:p>
      <w:pPr>
        <w:spacing w:after="0"/>
        <w:ind w:left="0"/>
        <w:jc w:val="both"/>
      </w:pPr>
      <w:r>
        <w:rPr>
          <w:rFonts w:ascii="Times New Roman"/>
          <w:b w:val="false"/>
          <w:i w:val="false"/>
          <w:color w:val="000000"/>
          <w:sz w:val="28"/>
        </w:rPr>
        <w:t>
      26. Специалист по приему и отбору проб*.</w:t>
      </w:r>
    </w:p>
    <w:bookmarkEnd w:id="506"/>
    <w:bookmarkStart w:name="z515" w:id="507"/>
    <w:p>
      <w:pPr>
        <w:spacing w:after="0"/>
        <w:ind w:left="0"/>
        <w:jc w:val="both"/>
      </w:pPr>
      <w:r>
        <w:rPr>
          <w:rFonts w:ascii="Times New Roman"/>
          <w:b w:val="false"/>
          <w:i w:val="false"/>
          <w:color w:val="000000"/>
          <w:sz w:val="28"/>
        </w:rPr>
        <w:t>
      27. Координатор VAD (ВАД) (специалист по механической поддержке кровообращения).</w:t>
      </w:r>
    </w:p>
    <w:bookmarkEnd w:id="507"/>
    <w:bookmarkStart w:name="z516" w:id="508"/>
    <w:p>
      <w:pPr>
        <w:spacing w:after="0"/>
        <w:ind w:left="0"/>
        <w:jc w:val="left"/>
      </w:pPr>
      <w:r>
        <w:rPr>
          <w:rFonts w:ascii="Times New Roman"/>
          <w:b/>
          <w:i w:val="false"/>
          <w:color w:val="000000"/>
        </w:rPr>
        <w:t xml:space="preserve"> Глава 3. Должности специалистов с высшим и послевузовским фармацевтическим образованием</w:t>
      </w:r>
    </w:p>
    <w:bookmarkEnd w:id="508"/>
    <w:bookmarkStart w:name="z517" w:id="509"/>
    <w:p>
      <w:pPr>
        <w:spacing w:after="0"/>
        <w:ind w:left="0"/>
        <w:jc w:val="both"/>
      </w:pPr>
      <w:r>
        <w:rPr>
          <w:rFonts w:ascii="Times New Roman"/>
          <w:b w:val="false"/>
          <w:i w:val="false"/>
          <w:color w:val="000000"/>
          <w:sz w:val="28"/>
        </w:rPr>
        <w:t>
      28. Ассистент фармацевта (провизор).</w:t>
      </w:r>
    </w:p>
    <w:bookmarkEnd w:id="509"/>
    <w:bookmarkStart w:name="z518" w:id="510"/>
    <w:p>
      <w:pPr>
        <w:spacing w:after="0"/>
        <w:ind w:left="0"/>
        <w:jc w:val="both"/>
      </w:pPr>
      <w:r>
        <w:rPr>
          <w:rFonts w:ascii="Times New Roman"/>
          <w:b w:val="false"/>
          <w:i w:val="false"/>
          <w:color w:val="000000"/>
          <w:sz w:val="28"/>
        </w:rPr>
        <w:t>
      29. Фармацевт-менеджер.</w:t>
      </w:r>
    </w:p>
    <w:bookmarkEnd w:id="510"/>
    <w:bookmarkStart w:name="z519" w:id="511"/>
    <w:p>
      <w:pPr>
        <w:spacing w:after="0"/>
        <w:ind w:left="0"/>
        <w:jc w:val="both"/>
      </w:pPr>
      <w:r>
        <w:rPr>
          <w:rFonts w:ascii="Times New Roman"/>
          <w:b w:val="false"/>
          <w:i w:val="false"/>
          <w:color w:val="000000"/>
          <w:sz w:val="28"/>
        </w:rPr>
        <w:t>
      30. Клинический фармацевт.</w:t>
      </w:r>
    </w:p>
    <w:bookmarkEnd w:id="511"/>
    <w:bookmarkStart w:name="z520" w:id="512"/>
    <w:p>
      <w:pPr>
        <w:spacing w:after="0"/>
        <w:ind w:left="0"/>
        <w:jc w:val="both"/>
      </w:pPr>
      <w:r>
        <w:rPr>
          <w:rFonts w:ascii="Times New Roman"/>
          <w:b w:val="false"/>
          <w:i w:val="false"/>
          <w:color w:val="000000"/>
          <w:sz w:val="28"/>
        </w:rPr>
        <w:t>
      31. Радиофармацевт.</w:t>
      </w:r>
    </w:p>
    <w:bookmarkEnd w:id="512"/>
    <w:bookmarkStart w:name="z521" w:id="513"/>
    <w:p>
      <w:pPr>
        <w:spacing w:after="0"/>
        <w:ind w:left="0"/>
        <w:jc w:val="both"/>
      </w:pPr>
      <w:r>
        <w:rPr>
          <w:rFonts w:ascii="Times New Roman"/>
          <w:b w:val="false"/>
          <w:i w:val="false"/>
          <w:color w:val="000000"/>
          <w:sz w:val="28"/>
        </w:rPr>
        <w:t>
      32. Инспектор.</w:t>
      </w:r>
    </w:p>
    <w:bookmarkEnd w:id="513"/>
    <w:bookmarkStart w:name="z522" w:id="514"/>
    <w:p>
      <w:pPr>
        <w:spacing w:after="0"/>
        <w:ind w:left="0"/>
        <w:jc w:val="both"/>
      </w:pPr>
      <w:r>
        <w:rPr>
          <w:rFonts w:ascii="Times New Roman"/>
          <w:b w:val="false"/>
          <w:i w:val="false"/>
          <w:color w:val="000000"/>
          <w:sz w:val="28"/>
        </w:rPr>
        <w:t>
      33. Специалист по управлению качеством в фармации.</w:t>
      </w:r>
    </w:p>
    <w:bookmarkEnd w:id="514"/>
    <w:bookmarkStart w:name="z523" w:id="515"/>
    <w:p>
      <w:pPr>
        <w:spacing w:after="0"/>
        <w:ind w:left="0"/>
        <w:jc w:val="left"/>
      </w:pPr>
      <w:r>
        <w:rPr>
          <w:rFonts w:ascii="Times New Roman"/>
          <w:b/>
          <w:i w:val="false"/>
          <w:color w:val="000000"/>
        </w:rPr>
        <w:t xml:space="preserve"> Глава 4. Должности специалистов с высшим немедицинским образованием</w:t>
      </w:r>
    </w:p>
    <w:bookmarkEnd w:id="515"/>
    <w:bookmarkStart w:name="z524" w:id="516"/>
    <w:p>
      <w:pPr>
        <w:spacing w:after="0"/>
        <w:ind w:left="0"/>
        <w:jc w:val="both"/>
      </w:pPr>
      <w:r>
        <w:rPr>
          <w:rFonts w:ascii="Times New Roman"/>
          <w:b w:val="false"/>
          <w:i w:val="false"/>
          <w:color w:val="000000"/>
          <w:sz w:val="28"/>
        </w:rPr>
        <w:t>
      34. Специалист лаборатории.</w:t>
      </w:r>
    </w:p>
    <w:bookmarkEnd w:id="516"/>
    <w:bookmarkStart w:name="z525" w:id="517"/>
    <w:p>
      <w:pPr>
        <w:spacing w:after="0"/>
        <w:ind w:left="0"/>
        <w:jc w:val="both"/>
      </w:pPr>
      <w:r>
        <w:rPr>
          <w:rFonts w:ascii="Times New Roman"/>
          <w:b w:val="false"/>
          <w:i w:val="false"/>
          <w:color w:val="000000"/>
          <w:sz w:val="28"/>
        </w:rPr>
        <w:t>
      35. Специалист санитарно-эпидемиологической службы (биолог, зоолог или эпизоотолог, энтомолог).</w:t>
      </w:r>
    </w:p>
    <w:bookmarkEnd w:id="517"/>
    <w:bookmarkStart w:name="z526" w:id="518"/>
    <w:p>
      <w:pPr>
        <w:spacing w:after="0"/>
        <w:ind w:left="0"/>
        <w:jc w:val="both"/>
      </w:pPr>
      <w:r>
        <w:rPr>
          <w:rFonts w:ascii="Times New Roman"/>
          <w:b w:val="false"/>
          <w:i w:val="false"/>
          <w:color w:val="000000"/>
          <w:sz w:val="28"/>
        </w:rPr>
        <w:t>
      36. Специалист по социальной работе в области здравоохранения.</w:t>
      </w:r>
    </w:p>
    <w:bookmarkEnd w:id="518"/>
    <w:bookmarkStart w:name="z527" w:id="519"/>
    <w:p>
      <w:pPr>
        <w:spacing w:after="0"/>
        <w:ind w:left="0"/>
        <w:jc w:val="both"/>
      </w:pPr>
      <w:r>
        <w:rPr>
          <w:rFonts w:ascii="Times New Roman"/>
          <w:b w:val="false"/>
          <w:i w:val="false"/>
          <w:color w:val="000000"/>
          <w:sz w:val="28"/>
        </w:rPr>
        <w:t>
      37. Медицинский психолог.</w:t>
      </w:r>
    </w:p>
    <w:bookmarkEnd w:id="519"/>
    <w:bookmarkStart w:name="z528" w:id="520"/>
    <w:p>
      <w:pPr>
        <w:spacing w:after="0"/>
        <w:ind w:left="0"/>
        <w:jc w:val="both"/>
      </w:pPr>
      <w:r>
        <w:rPr>
          <w:rFonts w:ascii="Times New Roman"/>
          <w:b w:val="false"/>
          <w:i w:val="false"/>
          <w:color w:val="000000"/>
          <w:sz w:val="28"/>
        </w:rPr>
        <w:t>
      38. Инженер циклотрона производства радиофармацевтических лекарственных препаратов.</w:t>
      </w:r>
    </w:p>
    <w:bookmarkEnd w:id="520"/>
    <w:bookmarkStart w:name="z529" w:id="521"/>
    <w:p>
      <w:pPr>
        <w:spacing w:after="0"/>
        <w:ind w:left="0"/>
        <w:jc w:val="both"/>
      </w:pPr>
      <w:r>
        <w:rPr>
          <w:rFonts w:ascii="Times New Roman"/>
          <w:b w:val="false"/>
          <w:i w:val="false"/>
          <w:color w:val="000000"/>
          <w:sz w:val="28"/>
        </w:rPr>
        <w:t>
      39. Радиохимик-технолог по производству радиофармацевтических лекарственных препаратов.</w:t>
      </w:r>
    </w:p>
    <w:bookmarkEnd w:id="521"/>
    <w:bookmarkStart w:name="z530" w:id="522"/>
    <w:p>
      <w:pPr>
        <w:spacing w:after="0"/>
        <w:ind w:left="0"/>
        <w:jc w:val="both"/>
      </w:pPr>
      <w:r>
        <w:rPr>
          <w:rFonts w:ascii="Times New Roman"/>
          <w:b w:val="false"/>
          <w:i w:val="false"/>
          <w:color w:val="000000"/>
          <w:sz w:val="28"/>
        </w:rPr>
        <w:t>
      40. Радиохимик-аналитик по контролю качества радиофармацевтических лекарственных препаратов.</w:t>
      </w:r>
    </w:p>
    <w:bookmarkEnd w:id="522"/>
    <w:bookmarkStart w:name="z531" w:id="523"/>
    <w:p>
      <w:pPr>
        <w:spacing w:after="0"/>
        <w:ind w:left="0"/>
        <w:jc w:val="both"/>
      </w:pPr>
      <w:r>
        <w:rPr>
          <w:rFonts w:ascii="Times New Roman"/>
          <w:b w:val="false"/>
          <w:i w:val="false"/>
          <w:color w:val="000000"/>
          <w:sz w:val="28"/>
        </w:rPr>
        <w:t>
      41. Специалист обеспечения качества радиофармацевтических лекарственных препаратов.</w:t>
      </w:r>
    </w:p>
    <w:bookmarkEnd w:id="523"/>
    <w:bookmarkStart w:name="z532" w:id="524"/>
    <w:p>
      <w:pPr>
        <w:spacing w:after="0"/>
        <w:ind w:left="0"/>
        <w:jc w:val="both"/>
      </w:pPr>
      <w:r>
        <w:rPr>
          <w:rFonts w:ascii="Times New Roman"/>
          <w:b w:val="false"/>
          <w:i w:val="false"/>
          <w:color w:val="000000"/>
          <w:sz w:val="28"/>
        </w:rPr>
        <w:t>
      42. Инженер по обслуживанию вентиляции объектов с открытыми источниками ионизирующих излучений.</w:t>
      </w:r>
    </w:p>
    <w:bookmarkEnd w:id="524"/>
    <w:bookmarkStart w:name="z533" w:id="525"/>
    <w:p>
      <w:pPr>
        <w:spacing w:after="0"/>
        <w:ind w:left="0"/>
        <w:jc w:val="both"/>
      </w:pPr>
      <w:r>
        <w:rPr>
          <w:rFonts w:ascii="Times New Roman"/>
          <w:b w:val="false"/>
          <w:i w:val="false"/>
          <w:color w:val="000000"/>
          <w:sz w:val="28"/>
        </w:rPr>
        <w:t>
      43. Инженер по обслуживанию систем сбора, хранения и сброса жидких радиоактивных отходов.</w:t>
      </w:r>
    </w:p>
    <w:bookmarkEnd w:id="525"/>
    <w:bookmarkStart w:name="z534" w:id="526"/>
    <w:p>
      <w:pPr>
        <w:spacing w:after="0"/>
        <w:ind w:left="0"/>
        <w:jc w:val="both"/>
      </w:pPr>
      <w:r>
        <w:rPr>
          <w:rFonts w:ascii="Times New Roman"/>
          <w:b w:val="false"/>
          <w:i w:val="false"/>
          <w:color w:val="000000"/>
          <w:sz w:val="28"/>
        </w:rPr>
        <w:t>
      44. Инженер по радиационной безопасности.</w:t>
      </w:r>
    </w:p>
    <w:bookmarkEnd w:id="526"/>
    <w:bookmarkStart w:name="z535" w:id="527"/>
    <w:p>
      <w:pPr>
        <w:spacing w:after="0"/>
        <w:ind w:left="0"/>
        <w:jc w:val="both"/>
      </w:pPr>
      <w:r>
        <w:rPr>
          <w:rFonts w:ascii="Times New Roman"/>
          <w:b w:val="false"/>
          <w:i w:val="false"/>
          <w:color w:val="000000"/>
          <w:sz w:val="28"/>
        </w:rPr>
        <w:t>
      45. Инженер по физической защите.</w:t>
      </w:r>
    </w:p>
    <w:bookmarkEnd w:id="527"/>
    <w:bookmarkStart w:name="z536" w:id="528"/>
    <w:p>
      <w:pPr>
        <w:spacing w:after="0"/>
        <w:ind w:left="0"/>
        <w:jc w:val="both"/>
      </w:pPr>
      <w:r>
        <w:rPr>
          <w:rFonts w:ascii="Times New Roman"/>
          <w:b w:val="false"/>
          <w:i w:val="false"/>
          <w:color w:val="000000"/>
          <w:sz w:val="28"/>
        </w:rPr>
        <w:t>
      46. Медицинский физик.</w:t>
      </w:r>
    </w:p>
    <w:bookmarkEnd w:id="528"/>
    <w:bookmarkStart w:name="z537" w:id="529"/>
    <w:p>
      <w:pPr>
        <w:spacing w:after="0"/>
        <w:ind w:left="0"/>
        <w:jc w:val="both"/>
      </w:pPr>
      <w:r>
        <w:rPr>
          <w:rFonts w:ascii="Times New Roman"/>
          <w:b w:val="false"/>
          <w:i w:val="false"/>
          <w:color w:val="000000"/>
          <w:sz w:val="28"/>
        </w:rPr>
        <w:t>
      47. Инженер по обслуживанию технологических и медицинских газов в ядерной медицине.</w:t>
      </w:r>
    </w:p>
    <w:bookmarkEnd w:id="529"/>
    <w:bookmarkStart w:name="z538" w:id="530"/>
    <w:p>
      <w:pPr>
        <w:spacing w:after="0"/>
        <w:ind w:left="0"/>
        <w:jc w:val="both"/>
      </w:pPr>
      <w:r>
        <w:rPr>
          <w:rFonts w:ascii="Times New Roman"/>
          <w:b w:val="false"/>
          <w:i w:val="false"/>
          <w:color w:val="000000"/>
          <w:sz w:val="28"/>
        </w:rPr>
        <w:t>
      48. Инженер по водоснабжению и водоотведению в ядерной медицине.</w:t>
      </w:r>
    </w:p>
    <w:bookmarkEnd w:id="530"/>
    <w:bookmarkStart w:name="z539" w:id="531"/>
    <w:p>
      <w:pPr>
        <w:spacing w:after="0"/>
        <w:ind w:left="0"/>
        <w:jc w:val="both"/>
      </w:pPr>
      <w:r>
        <w:rPr>
          <w:rFonts w:ascii="Times New Roman"/>
          <w:b w:val="false"/>
          <w:i w:val="false"/>
          <w:color w:val="000000"/>
          <w:sz w:val="28"/>
        </w:rPr>
        <w:t>
      49. Инженер по системам теплоснабжения, вентиляции и кондиционированию в ядерной медицине.</w:t>
      </w:r>
    </w:p>
    <w:bookmarkEnd w:id="531"/>
    <w:bookmarkStart w:name="z540" w:id="532"/>
    <w:p>
      <w:pPr>
        <w:spacing w:after="0"/>
        <w:ind w:left="0"/>
        <w:jc w:val="both"/>
      </w:pPr>
      <w:r>
        <w:rPr>
          <w:rFonts w:ascii="Times New Roman"/>
          <w:b w:val="false"/>
          <w:i w:val="false"/>
          <w:color w:val="000000"/>
          <w:sz w:val="28"/>
        </w:rPr>
        <w:t>
      50. Инженер контрольно-измерительных приборов и автоматики в ядерной медицине.</w:t>
      </w:r>
    </w:p>
    <w:bookmarkEnd w:id="532"/>
    <w:bookmarkStart w:name="z541" w:id="533"/>
    <w:p>
      <w:pPr>
        <w:spacing w:after="0"/>
        <w:ind w:left="0"/>
        <w:jc w:val="both"/>
      </w:pPr>
      <w:r>
        <w:rPr>
          <w:rFonts w:ascii="Times New Roman"/>
          <w:b w:val="false"/>
          <w:i w:val="false"/>
          <w:color w:val="000000"/>
          <w:sz w:val="28"/>
        </w:rPr>
        <w:t>
      51. Инженер-технолог в ядерной медицине.</w:t>
      </w:r>
    </w:p>
    <w:bookmarkEnd w:id="533"/>
    <w:bookmarkStart w:name="z542" w:id="534"/>
    <w:p>
      <w:pPr>
        <w:spacing w:after="0"/>
        <w:ind w:left="0"/>
        <w:jc w:val="both"/>
      </w:pPr>
      <w:r>
        <w:rPr>
          <w:rFonts w:ascii="Times New Roman"/>
          <w:b w:val="false"/>
          <w:i w:val="false"/>
          <w:color w:val="000000"/>
          <w:sz w:val="28"/>
        </w:rPr>
        <w:t>
      52. Инженер-медицинский физик.</w:t>
      </w:r>
    </w:p>
    <w:bookmarkEnd w:id="534"/>
    <w:bookmarkStart w:name="z543" w:id="535"/>
    <w:p>
      <w:pPr>
        <w:spacing w:after="0"/>
        <w:ind w:left="0"/>
        <w:jc w:val="both"/>
      </w:pPr>
      <w:r>
        <w:rPr>
          <w:rFonts w:ascii="Times New Roman"/>
          <w:b w:val="false"/>
          <w:i w:val="false"/>
          <w:color w:val="000000"/>
          <w:sz w:val="28"/>
        </w:rPr>
        <w:t>
      53. Инженер по обслуживанию лучевого оборудования.</w:t>
      </w:r>
    </w:p>
    <w:bookmarkEnd w:id="535"/>
    <w:bookmarkStart w:name="z544" w:id="536"/>
    <w:p>
      <w:pPr>
        <w:spacing w:after="0"/>
        <w:ind w:left="0"/>
        <w:jc w:val="both"/>
      </w:pPr>
      <w:r>
        <w:rPr>
          <w:rFonts w:ascii="Times New Roman"/>
          <w:b w:val="false"/>
          <w:i w:val="false"/>
          <w:color w:val="000000"/>
          <w:sz w:val="28"/>
        </w:rPr>
        <w:t>
      54. Клинический эмбриолог.</w:t>
      </w:r>
    </w:p>
    <w:bookmarkEnd w:id="536"/>
    <w:bookmarkStart w:name="z545" w:id="537"/>
    <w:p>
      <w:pPr>
        <w:spacing w:after="0"/>
        <w:ind w:left="0"/>
        <w:jc w:val="both"/>
      </w:pPr>
      <w:r>
        <w:rPr>
          <w:rFonts w:ascii="Times New Roman"/>
          <w:b w:val="false"/>
          <w:i w:val="false"/>
          <w:color w:val="000000"/>
          <w:sz w:val="28"/>
        </w:rPr>
        <w:t>
      55. Специалист по качеству в сфере санитарно-эпидемиологической службы.</w:t>
      </w:r>
    </w:p>
    <w:bookmarkEnd w:id="537"/>
    <w:bookmarkStart w:name="z546" w:id="538"/>
    <w:p>
      <w:pPr>
        <w:spacing w:after="0"/>
        <w:ind w:left="0"/>
        <w:jc w:val="both"/>
      </w:pPr>
      <w:r>
        <w:rPr>
          <w:rFonts w:ascii="Times New Roman"/>
          <w:b w:val="false"/>
          <w:i w:val="false"/>
          <w:color w:val="000000"/>
          <w:sz w:val="28"/>
        </w:rPr>
        <w:t>
      56. Менеджер по качеству в сфере санитарно-эпидемиологической службы.</w:t>
      </w:r>
    </w:p>
    <w:bookmarkEnd w:id="538"/>
    <w:bookmarkStart w:name="z547" w:id="539"/>
    <w:p>
      <w:pPr>
        <w:spacing w:after="0"/>
        <w:ind w:left="0"/>
        <w:jc w:val="both"/>
      </w:pPr>
      <w:r>
        <w:rPr>
          <w:rFonts w:ascii="Times New Roman"/>
          <w:b w:val="false"/>
          <w:i w:val="false"/>
          <w:color w:val="000000"/>
          <w:sz w:val="28"/>
        </w:rPr>
        <w:t>
      57. Инженер-дозиметрист в сфере санитарно-эпидемиологической службы.</w:t>
      </w:r>
    </w:p>
    <w:bookmarkEnd w:id="539"/>
    <w:bookmarkStart w:name="z548" w:id="540"/>
    <w:p>
      <w:pPr>
        <w:spacing w:after="0"/>
        <w:ind w:left="0"/>
        <w:jc w:val="both"/>
      </w:pPr>
      <w:r>
        <w:rPr>
          <w:rFonts w:ascii="Times New Roman"/>
          <w:b w:val="false"/>
          <w:i w:val="false"/>
          <w:color w:val="000000"/>
          <w:sz w:val="28"/>
        </w:rPr>
        <w:t>
      58. Инженер по сервисному обслуживанию в сфере санитарно-эпидемиологической службы.</w:t>
      </w:r>
    </w:p>
    <w:bookmarkEnd w:id="540"/>
    <w:bookmarkStart w:name="z549" w:id="541"/>
    <w:p>
      <w:pPr>
        <w:spacing w:after="0"/>
        <w:ind w:left="0"/>
        <w:jc w:val="left"/>
      </w:pPr>
      <w:r>
        <w:rPr>
          <w:rFonts w:ascii="Times New Roman"/>
          <w:b/>
          <w:i w:val="false"/>
          <w:color w:val="000000"/>
        </w:rPr>
        <w:t xml:space="preserve"> Глава 5. Должность специалиста с послесредним медицинским образованием</w:t>
      </w:r>
    </w:p>
    <w:bookmarkEnd w:id="541"/>
    <w:bookmarkStart w:name="z550" w:id="542"/>
    <w:p>
      <w:pPr>
        <w:spacing w:after="0"/>
        <w:ind w:left="0"/>
        <w:jc w:val="both"/>
      </w:pPr>
      <w:r>
        <w:rPr>
          <w:rFonts w:ascii="Times New Roman"/>
          <w:b w:val="false"/>
          <w:i w:val="false"/>
          <w:color w:val="000000"/>
          <w:sz w:val="28"/>
        </w:rPr>
        <w:t>
      59. Сестра (брат) медицинская (медицинский) расширенной практики.</w:t>
      </w:r>
    </w:p>
    <w:bookmarkEnd w:id="542"/>
    <w:bookmarkStart w:name="z551" w:id="543"/>
    <w:p>
      <w:pPr>
        <w:spacing w:after="0"/>
        <w:ind w:left="0"/>
        <w:jc w:val="left"/>
      </w:pPr>
      <w:r>
        <w:rPr>
          <w:rFonts w:ascii="Times New Roman"/>
          <w:b/>
          <w:i w:val="false"/>
          <w:color w:val="000000"/>
        </w:rPr>
        <w:t xml:space="preserve"> Глава 6. Должности специалистов с техническим и профессиональным медицинским образованием, образованием санитарно-эпидемиологического профиля</w:t>
      </w:r>
    </w:p>
    <w:bookmarkEnd w:id="543"/>
    <w:bookmarkStart w:name="z552" w:id="544"/>
    <w:p>
      <w:pPr>
        <w:spacing w:after="0"/>
        <w:ind w:left="0"/>
        <w:jc w:val="both"/>
      </w:pPr>
      <w:r>
        <w:rPr>
          <w:rFonts w:ascii="Times New Roman"/>
          <w:b w:val="false"/>
          <w:i w:val="false"/>
          <w:color w:val="000000"/>
          <w:sz w:val="28"/>
        </w:rPr>
        <w:t>
      60. Фельдшер.</w:t>
      </w:r>
    </w:p>
    <w:bookmarkEnd w:id="544"/>
    <w:bookmarkStart w:name="z553" w:id="545"/>
    <w:p>
      <w:pPr>
        <w:spacing w:after="0"/>
        <w:ind w:left="0"/>
        <w:jc w:val="both"/>
      </w:pPr>
      <w:r>
        <w:rPr>
          <w:rFonts w:ascii="Times New Roman"/>
          <w:b w:val="false"/>
          <w:i w:val="false"/>
          <w:color w:val="000000"/>
          <w:sz w:val="28"/>
        </w:rPr>
        <w:t>
      61. Акушер (акушерка).</w:t>
      </w:r>
    </w:p>
    <w:bookmarkEnd w:id="545"/>
    <w:bookmarkStart w:name="z554" w:id="546"/>
    <w:p>
      <w:pPr>
        <w:spacing w:after="0"/>
        <w:ind w:left="0"/>
        <w:jc w:val="both"/>
      </w:pPr>
      <w:r>
        <w:rPr>
          <w:rFonts w:ascii="Times New Roman"/>
          <w:b w:val="false"/>
          <w:i w:val="false"/>
          <w:color w:val="000000"/>
          <w:sz w:val="28"/>
        </w:rPr>
        <w:t>
      62. Сестра (брат) медицинская (медицинский) общей практики.</w:t>
      </w:r>
    </w:p>
    <w:bookmarkEnd w:id="546"/>
    <w:bookmarkStart w:name="z555" w:id="547"/>
    <w:p>
      <w:pPr>
        <w:spacing w:after="0"/>
        <w:ind w:left="0"/>
        <w:jc w:val="both"/>
      </w:pPr>
      <w:r>
        <w:rPr>
          <w:rFonts w:ascii="Times New Roman"/>
          <w:b w:val="false"/>
          <w:i w:val="false"/>
          <w:color w:val="000000"/>
          <w:sz w:val="28"/>
        </w:rPr>
        <w:t>
      63. Сестра (брат) медицинская (медицинский) патронажная (патронажный).</w:t>
      </w:r>
    </w:p>
    <w:bookmarkEnd w:id="547"/>
    <w:bookmarkStart w:name="z556" w:id="548"/>
    <w:p>
      <w:pPr>
        <w:spacing w:after="0"/>
        <w:ind w:left="0"/>
        <w:jc w:val="both"/>
      </w:pPr>
      <w:r>
        <w:rPr>
          <w:rFonts w:ascii="Times New Roman"/>
          <w:b w:val="false"/>
          <w:i w:val="false"/>
          <w:color w:val="000000"/>
          <w:sz w:val="28"/>
        </w:rPr>
        <w:t>
      64. Сестра (брат) медицинская (медицинский) медицинского пункта в организациях образования.</w:t>
      </w:r>
    </w:p>
    <w:bookmarkEnd w:id="548"/>
    <w:bookmarkStart w:name="z557" w:id="549"/>
    <w:p>
      <w:pPr>
        <w:spacing w:after="0"/>
        <w:ind w:left="0"/>
        <w:jc w:val="both"/>
      </w:pPr>
      <w:r>
        <w:rPr>
          <w:rFonts w:ascii="Times New Roman"/>
          <w:b w:val="false"/>
          <w:i w:val="false"/>
          <w:color w:val="000000"/>
          <w:sz w:val="28"/>
        </w:rPr>
        <w:t>
      65. Сестра диетическая.</w:t>
      </w:r>
    </w:p>
    <w:bookmarkEnd w:id="549"/>
    <w:bookmarkStart w:name="z558" w:id="550"/>
    <w:p>
      <w:pPr>
        <w:spacing w:after="0"/>
        <w:ind w:left="0"/>
        <w:jc w:val="both"/>
      </w:pPr>
      <w:r>
        <w:rPr>
          <w:rFonts w:ascii="Times New Roman"/>
          <w:b w:val="false"/>
          <w:i w:val="false"/>
          <w:color w:val="000000"/>
          <w:sz w:val="28"/>
        </w:rPr>
        <w:t>
      66. Сестра косметологическая.</w:t>
      </w:r>
    </w:p>
    <w:bookmarkEnd w:id="550"/>
    <w:bookmarkStart w:name="z559" w:id="551"/>
    <w:p>
      <w:pPr>
        <w:spacing w:after="0"/>
        <w:ind w:left="0"/>
        <w:jc w:val="both"/>
      </w:pPr>
      <w:r>
        <w:rPr>
          <w:rFonts w:ascii="Times New Roman"/>
          <w:b w:val="false"/>
          <w:i w:val="false"/>
          <w:color w:val="000000"/>
          <w:sz w:val="28"/>
        </w:rPr>
        <w:t>
      67. Медицинская сестра по физиотерапии.</w:t>
      </w:r>
    </w:p>
    <w:bookmarkEnd w:id="551"/>
    <w:bookmarkStart w:name="z560" w:id="552"/>
    <w:p>
      <w:pPr>
        <w:spacing w:after="0"/>
        <w:ind w:left="0"/>
        <w:jc w:val="both"/>
      </w:pPr>
      <w:r>
        <w:rPr>
          <w:rFonts w:ascii="Times New Roman"/>
          <w:b w:val="false"/>
          <w:i w:val="false"/>
          <w:color w:val="000000"/>
          <w:sz w:val="28"/>
        </w:rPr>
        <w:t>
      68. Гигиенист стоматологический.</w:t>
      </w:r>
    </w:p>
    <w:bookmarkEnd w:id="552"/>
    <w:bookmarkStart w:name="z561" w:id="553"/>
    <w:p>
      <w:pPr>
        <w:spacing w:after="0"/>
        <w:ind w:left="0"/>
        <w:jc w:val="both"/>
      </w:pPr>
      <w:r>
        <w:rPr>
          <w:rFonts w:ascii="Times New Roman"/>
          <w:b w:val="false"/>
          <w:i w:val="false"/>
          <w:color w:val="000000"/>
          <w:sz w:val="28"/>
        </w:rPr>
        <w:t>
      69. Дантист.</w:t>
      </w:r>
    </w:p>
    <w:bookmarkEnd w:id="553"/>
    <w:bookmarkStart w:name="z562" w:id="554"/>
    <w:p>
      <w:pPr>
        <w:spacing w:after="0"/>
        <w:ind w:left="0"/>
        <w:jc w:val="both"/>
      </w:pPr>
      <w:r>
        <w:rPr>
          <w:rFonts w:ascii="Times New Roman"/>
          <w:b w:val="false"/>
          <w:i w:val="false"/>
          <w:color w:val="000000"/>
          <w:sz w:val="28"/>
        </w:rPr>
        <w:t>
      70. Помощник врача-стоматолога (ассистент стоматолога).</w:t>
      </w:r>
    </w:p>
    <w:bookmarkEnd w:id="554"/>
    <w:bookmarkStart w:name="z563" w:id="555"/>
    <w:p>
      <w:pPr>
        <w:spacing w:after="0"/>
        <w:ind w:left="0"/>
        <w:jc w:val="both"/>
      </w:pPr>
      <w:r>
        <w:rPr>
          <w:rFonts w:ascii="Times New Roman"/>
          <w:b w:val="false"/>
          <w:i w:val="false"/>
          <w:color w:val="000000"/>
          <w:sz w:val="28"/>
        </w:rPr>
        <w:t>
      71. Техник зубной (лаборант зубопротезного отделения, кабинета).</w:t>
      </w:r>
    </w:p>
    <w:bookmarkEnd w:id="555"/>
    <w:bookmarkStart w:name="z564" w:id="556"/>
    <w:p>
      <w:pPr>
        <w:spacing w:after="0"/>
        <w:ind w:left="0"/>
        <w:jc w:val="both"/>
      </w:pPr>
      <w:r>
        <w:rPr>
          <w:rFonts w:ascii="Times New Roman"/>
          <w:b w:val="false"/>
          <w:i w:val="false"/>
          <w:color w:val="000000"/>
          <w:sz w:val="28"/>
        </w:rPr>
        <w:t>
      72. Медицинский лаборант.</w:t>
      </w:r>
    </w:p>
    <w:bookmarkEnd w:id="556"/>
    <w:bookmarkStart w:name="z565" w:id="557"/>
    <w:p>
      <w:pPr>
        <w:spacing w:after="0"/>
        <w:ind w:left="0"/>
        <w:jc w:val="both"/>
      </w:pPr>
      <w:r>
        <w:rPr>
          <w:rFonts w:ascii="Times New Roman"/>
          <w:b w:val="false"/>
          <w:i w:val="false"/>
          <w:color w:val="000000"/>
          <w:sz w:val="28"/>
        </w:rPr>
        <w:t>
      73. Рентгенолаборант.</w:t>
      </w:r>
    </w:p>
    <w:bookmarkEnd w:id="557"/>
    <w:bookmarkStart w:name="z566" w:id="558"/>
    <w:p>
      <w:pPr>
        <w:spacing w:after="0"/>
        <w:ind w:left="0"/>
        <w:jc w:val="both"/>
      </w:pPr>
      <w:r>
        <w:rPr>
          <w:rFonts w:ascii="Times New Roman"/>
          <w:b w:val="false"/>
          <w:i w:val="false"/>
          <w:color w:val="000000"/>
          <w:sz w:val="28"/>
        </w:rPr>
        <w:t>
      74. Оптик и оптикометрист.</w:t>
      </w:r>
    </w:p>
    <w:bookmarkEnd w:id="558"/>
    <w:bookmarkStart w:name="z567" w:id="559"/>
    <w:p>
      <w:pPr>
        <w:spacing w:after="0"/>
        <w:ind w:left="0"/>
        <w:jc w:val="both"/>
      </w:pPr>
      <w:r>
        <w:rPr>
          <w:rFonts w:ascii="Times New Roman"/>
          <w:b w:val="false"/>
          <w:i w:val="false"/>
          <w:color w:val="000000"/>
          <w:sz w:val="28"/>
        </w:rPr>
        <w:t>
      75. Инструктор по лечебной физкультуре.</w:t>
      </w:r>
    </w:p>
    <w:bookmarkEnd w:id="559"/>
    <w:bookmarkStart w:name="z568" w:id="560"/>
    <w:p>
      <w:pPr>
        <w:spacing w:after="0"/>
        <w:ind w:left="0"/>
        <w:jc w:val="both"/>
      </w:pPr>
      <w:r>
        <w:rPr>
          <w:rFonts w:ascii="Times New Roman"/>
          <w:b w:val="false"/>
          <w:i w:val="false"/>
          <w:color w:val="000000"/>
          <w:sz w:val="28"/>
        </w:rPr>
        <w:t>
      76. Медицинский ассистент.</w:t>
      </w:r>
    </w:p>
    <w:bookmarkEnd w:id="560"/>
    <w:bookmarkStart w:name="z569" w:id="561"/>
    <w:p>
      <w:pPr>
        <w:spacing w:after="0"/>
        <w:ind w:left="0"/>
        <w:jc w:val="both"/>
      </w:pPr>
      <w:r>
        <w:rPr>
          <w:rFonts w:ascii="Times New Roman"/>
          <w:b w:val="false"/>
          <w:i w:val="false"/>
          <w:color w:val="000000"/>
          <w:sz w:val="28"/>
        </w:rPr>
        <w:t>
      77. Ассистент физиотерапевта.</w:t>
      </w:r>
    </w:p>
    <w:bookmarkEnd w:id="561"/>
    <w:bookmarkStart w:name="z570" w:id="562"/>
    <w:p>
      <w:pPr>
        <w:spacing w:after="0"/>
        <w:ind w:left="0"/>
        <w:jc w:val="both"/>
      </w:pPr>
      <w:r>
        <w:rPr>
          <w:rFonts w:ascii="Times New Roman"/>
          <w:b w:val="false"/>
          <w:i w:val="false"/>
          <w:color w:val="000000"/>
          <w:sz w:val="28"/>
        </w:rPr>
        <w:t>
      78. Помощник эпидемиолога.</w:t>
      </w:r>
    </w:p>
    <w:bookmarkEnd w:id="562"/>
    <w:bookmarkStart w:name="z571" w:id="563"/>
    <w:p>
      <w:pPr>
        <w:spacing w:after="0"/>
        <w:ind w:left="0"/>
        <w:jc w:val="both"/>
      </w:pPr>
      <w:r>
        <w:rPr>
          <w:rFonts w:ascii="Times New Roman"/>
          <w:b w:val="false"/>
          <w:i w:val="false"/>
          <w:color w:val="000000"/>
          <w:sz w:val="28"/>
        </w:rPr>
        <w:t>
      79. Инструктор-дезинфектор.</w:t>
      </w:r>
    </w:p>
    <w:bookmarkEnd w:id="563"/>
    <w:bookmarkStart w:name="z572" w:id="564"/>
    <w:p>
      <w:pPr>
        <w:spacing w:after="0"/>
        <w:ind w:left="0"/>
        <w:jc w:val="both"/>
      </w:pPr>
      <w:r>
        <w:rPr>
          <w:rFonts w:ascii="Times New Roman"/>
          <w:b w:val="false"/>
          <w:i w:val="false"/>
          <w:color w:val="000000"/>
          <w:sz w:val="28"/>
        </w:rPr>
        <w:t>
      80. Социальный работник по уходу в области здравоохранения.</w:t>
      </w:r>
    </w:p>
    <w:bookmarkEnd w:id="564"/>
    <w:bookmarkStart w:name="z573" w:id="565"/>
    <w:p>
      <w:pPr>
        <w:spacing w:after="0"/>
        <w:ind w:left="0"/>
        <w:jc w:val="both"/>
      </w:pPr>
      <w:r>
        <w:rPr>
          <w:rFonts w:ascii="Times New Roman"/>
          <w:b w:val="false"/>
          <w:i w:val="false"/>
          <w:color w:val="000000"/>
          <w:sz w:val="28"/>
        </w:rPr>
        <w:t>
      81. Сестра (брат) младшая (младший) медицинская (медицинский).</w:t>
      </w:r>
    </w:p>
    <w:bookmarkEnd w:id="565"/>
    <w:bookmarkStart w:name="z574" w:id="566"/>
    <w:p>
      <w:pPr>
        <w:spacing w:after="0"/>
        <w:ind w:left="0"/>
        <w:jc w:val="both"/>
      </w:pPr>
      <w:r>
        <w:rPr>
          <w:rFonts w:ascii="Times New Roman"/>
          <w:b w:val="false"/>
          <w:i w:val="false"/>
          <w:color w:val="000000"/>
          <w:sz w:val="28"/>
        </w:rPr>
        <w:t>
      82. Массажист медицинский.</w:t>
      </w:r>
    </w:p>
    <w:bookmarkEnd w:id="566"/>
    <w:bookmarkStart w:name="z575" w:id="567"/>
    <w:p>
      <w:pPr>
        <w:spacing w:after="0"/>
        <w:ind w:left="0"/>
        <w:jc w:val="both"/>
      </w:pPr>
      <w:r>
        <w:rPr>
          <w:rFonts w:ascii="Times New Roman"/>
          <w:b w:val="false"/>
          <w:i w:val="false"/>
          <w:color w:val="000000"/>
          <w:sz w:val="28"/>
        </w:rPr>
        <w:t>
      83. Старший медицинский лаборант.</w:t>
      </w:r>
    </w:p>
    <w:bookmarkEnd w:id="567"/>
    <w:bookmarkStart w:name="z576" w:id="568"/>
    <w:p>
      <w:pPr>
        <w:spacing w:after="0"/>
        <w:ind w:left="0"/>
        <w:jc w:val="both"/>
      </w:pPr>
      <w:r>
        <w:rPr>
          <w:rFonts w:ascii="Times New Roman"/>
          <w:b w:val="false"/>
          <w:i w:val="false"/>
          <w:color w:val="000000"/>
          <w:sz w:val="28"/>
        </w:rPr>
        <w:t>
      84. Лаборант радиоизотопной (радионуклидной) диагностики.</w:t>
      </w:r>
    </w:p>
    <w:bookmarkEnd w:id="568"/>
    <w:bookmarkStart w:name="z577" w:id="569"/>
    <w:p>
      <w:pPr>
        <w:spacing w:after="0"/>
        <w:ind w:left="0"/>
        <w:jc w:val="both"/>
      </w:pPr>
      <w:r>
        <w:rPr>
          <w:rFonts w:ascii="Times New Roman"/>
          <w:b w:val="false"/>
          <w:i w:val="false"/>
          <w:color w:val="000000"/>
          <w:sz w:val="28"/>
        </w:rPr>
        <w:t>
      85. Медицинская (медицинский) сестра (брат) лучевого оборудования (технолог радиотерапии).</w:t>
      </w:r>
    </w:p>
    <w:bookmarkEnd w:id="569"/>
    <w:bookmarkStart w:name="z578" w:id="570"/>
    <w:p>
      <w:pPr>
        <w:spacing w:after="0"/>
        <w:ind w:left="0"/>
        <w:jc w:val="both"/>
      </w:pPr>
      <w:r>
        <w:rPr>
          <w:rFonts w:ascii="Times New Roman"/>
          <w:b w:val="false"/>
          <w:i w:val="false"/>
          <w:color w:val="000000"/>
          <w:sz w:val="28"/>
        </w:rPr>
        <w:t>
      86. Лаборант санитарно-эпидемиологического профиля.</w:t>
      </w:r>
    </w:p>
    <w:bookmarkEnd w:id="570"/>
    <w:bookmarkStart w:name="z579" w:id="571"/>
    <w:p>
      <w:pPr>
        <w:spacing w:after="0"/>
        <w:ind w:left="0"/>
        <w:jc w:val="both"/>
      </w:pPr>
      <w:r>
        <w:rPr>
          <w:rFonts w:ascii="Times New Roman"/>
          <w:b w:val="false"/>
          <w:i w:val="false"/>
          <w:color w:val="000000"/>
          <w:sz w:val="28"/>
        </w:rPr>
        <w:t>
      87. Лаборант по приему и отбору проб в сфере санитарно-эпидемиологического благополучия населения.</w:t>
      </w:r>
    </w:p>
    <w:bookmarkEnd w:id="571"/>
    <w:bookmarkStart w:name="z580" w:id="572"/>
    <w:p>
      <w:pPr>
        <w:spacing w:after="0"/>
        <w:ind w:left="0"/>
        <w:jc w:val="left"/>
      </w:pPr>
      <w:r>
        <w:rPr>
          <w:rFonts w:ascii="Times New Roman"/>
          <w:b/>
          <w:i w:val="false"/>
          <w:color w:val="000000"/>
        </w:rPr>
        <w:t xml:space="preserve"> Глава 7. Должность специалиста с техническим и профессиональным фармацевтическим образованием</w:t>
      </w:r>
    </w:p>
    <w:bookmarkEnd w:id="572"/>
    <w:bookmarkStart w:name="z581" w:id="573"/>
    <w:p>
      <w:pPr>
        <w:spacing w:after="0"/>
        <w:ind w:left="0"/>
        <w:jc w:val="both"/>
      </w:pPr>
      <w:r>
        <w:rPr>
          <w:rFonts w:ascii="Times New Roman"/>
          <w:b w:val="false"/>
          <w:i w:val="false"/>
          <w:color w:val="000000"/>
          <w:sz w:val="28"/>
        </w:rPr>
        <w:t>
      88. Ассистент фармацевта (провизор).</w:t>
      </w:r>
    </w:p>
    <w:bookmarkEnd w:id="573"/>
    <w:bookmarkStart w:name="z582" w:id="574"/>
    <w:p>
      <w:pPr>
        <w:spacing w:after="0"/>
        <w:ind w:left="0"/>
        <w:jc w:val="left"/>
      </w:pPr>
      <w:r>
        <w:rPr>
          <w:rFonts w:ascii="Times New Roman"/>
          <w:b/>
          <w:i w:val="false"/>
          <w:color w:val="000000"/>
        </w:rPr>
        <w:t xml:space="preserve"> Глава 8. Должности младшего персонала</w:t>
      </w:r>
    </w:p>
    <w:bookmarkEnd w:id="574"/>
    <w:bookmarkStart w:name="z583" w:id="575"/>
    <w:p>
      <w:pPr>
        <w:spacing w:after="0"/>
        <w:ind w:left="0"/>
        <w:jc w:val="both"/>
      </w:pPr>
      <w:r>
        <w:rPr>
          <w:rFonts w:ascii="Times New Roman"/>
          <w:b w:val="false"/>
          <w:i w:val="false"/>
          <w:color w:val="000000"/>
          <w:sz w:val="28"/>
        </w:rPr>
        <w:t>
      89. Санитар (санитарка).</w:t>
      </w:r>
    </w:p>
    <w:bookmarkEnd w:id="575"/>
    <w:bookmarkStart w:name="z584" w:id="576"/>
    <w:p>
      <w:pPr>
        <w:spacing w:after="0"/>
        <w:ind w:left="0"/>
        <w:jc w:val="both"/>
      </w:pPr>
      <w:r>
        <w:rPr>
          <w:rFonts w:ascii="Times New Roman"/>
          <w:b w:val="false"/>
          <w:i w:val="false"/>
          <w:color w:val="000000"/>
          <w:sz w:val="28"/>
        </w:rPr>
        <w:t>
      90. Регистратор медицинский.</w:t>
      </w:r>
    </w:p>
    <w:bookmarkEnd w:id="576"/>
    <w:bookmarkStart w:name="z585" w:id="577"/>
    <w:p>
      <w:pPr>
        <w:spacing w:after="0"/>
        <w:ind w:left="0"/>
        <w:jc w:val="both"/>
      </w:pPr>
      <w:r>
        <w:rPr>
          <w:rFonts w:ascii="Times New Roman"/>
          <w:b w:val="false"/>
          <w:i w:val="false"/>
          <w:color w:val="000000"/>
          <w:sz w:val="28"/>
        </w:rPr>
        <w:t>
      91. Медицинский секретарь.</w:t>
      </w:r>
    </w:p>
    <w:bookmarkEnd w:id="577"/>
    <w:bookmarkStart w:name="z586" w:id="578"/>
    <w:p>
      <w:pPr>
        <w:spacing w:after="0"/>
        <w:ind w:left="0"/>
        <w:jc w:val="both"/>
      </w:pPr>
      <w:r>
        <w:rPr>
          <w:rFonts w:ascii="Times New Roman"/>
          <w:b w:val="false"/>
          <w:i w:val="false"/>
          <w:color w:val="000000"/>
          <w:sz w:val="28"/>
        </w:rPr>
        <w:t>
      92. Помощник по транспортировке пациентов.</w:t>
      </w:r>
    </w:p>
    <w:bookmarkEnd w:id="578"/>
    <w:bookmarkStart w:name="z587" w:id="579"/>
    <w:p>
      <w:pPr>
        <w:spacing w:after="0"/>
        <w:ind w:left="0"/>
        <w:jc w:val="both"/>
      </w:pPr>
      <w:r>
        <w:rPr>
          <w:rFonts w:ascii="Times New Roman"/>
          <w:b w:val="false"/>
          <w:i w:val="false"/>
          <w:color w:val="000000"/>
          <w:sz w:val="28"/>
        </w:rPr>
        <w:t>
      93. Медицинский курьер.</w:t>
      </w:r>
    </w:p>
    <w:bookmarkEnd w:id="579"/>
    <w:bookmarkStart w:name="z588" w:id="580"/>
    <w:p>
      <w:pPr>
        <w:spacing w:after="0"/>
        <w:ind w:left="0"/>
        <w:jc w:val="left"/>
      </w:pPr>
      <w:r>
        <w:rPr>
          <w:rFonts w:ascii="Times New Roman"/>
          <w:b/>
          <w:i w:val="false"/>
          <w:color w:val="000000"/>
        </w:rPr>
        <w:t xml:space="preserve"> Глава 9. Должности специалистов с техническим и профессиональным немедицинским образованием</w:t>
      </w:r>
    </w:p>
    <w:bookmarkEnd w:id="580"/>
    <w:bookmarkStart w:name="z589" w:id="581"/>
    <w:p>
      <w:pPr>
        <w:spacing w:after="0"/>
        <w:ind w:left="0"/>
        <w:jc w:val="both"/>
      </w:pPr>
      <w:r>
        <w:rPr>
          <w:rFonts w:ascii="Times New Roman"/>
          <w:b w:val="false"/>
          <w:i w:val="false"/>
          <w:color w:val="000000"/>
          <w:sz w:val="28"/>
        </w:rPr>
        <w:t>
      94. Лаборант контроля качества радиофармацевтических лекарственных препаратов.</w:t>
      </w:r>
    </w:p>
    <w:bookmarkEnd w:id="581"/>
    <w:bookmarkStart w:name="z590" w:id="582"/>
    <w:p>
      <w:pPr>
        <w:spacing w:after="0"/>
        <w:ind w:left="0"/>
        <w:jc w:val="both"/>
      </w:pPr>
      <w:r>
        <w:rPr>
          <w:rFonts w:ascii="Times New Roman"/>
          <w:b w:val="false"/>
          <w:i w:val="false"/>
          <w:color w:val="000000"/>
          <w:sz w:val="28"/>
        </w:rPr>
        <w:t>
      95. Техник контрольно-измерительных приборов и автоматики в ядерной медицине.</w:t>
      </w:r>
    </w:p>
    <w:bookmarkEnd w:id="582"/>
    <w:bookmarkStart w:name="z591" w:id="583"/>
    <w:p>
      <w:pPr>
        <w:spacing w:after="0"/>
        <w:ind w:left="0"/>
        <w:jc w:val="both"/>
      </w:pPr>
      <w:r>
        <w:rPr>
          <w:rFonts w:ascii="Times New Roman"/>
          <w:b w:val="false"/>
          <w:i w:val="false"/>
          <w:color w:val="000000"/>
          <w:sz w:val="28"/>
        </w:rPr>
        <w:t>
      96. Техник по системам теплоснабжения, вентиляции и кондиционированию в ядерной медицине.</w:t>
      </w:r>
    </w:p>
    <w:bookmarkEnd w:id="583"/>
    <w:bookmarkStart w:name="z592" w:id="584"/>
    <w:p>
      <w:pPr>
        <w:spacing w:after="0"/>
        <w:ind w:left="0"/>
        <w:jc w:val="both"/>
      </w:pPr>
      <w:r>
        <w:rPr>
          <w:rFonts w:ascii="Times New Roman"/>
          <w:b w:val="false"/>
          <w:i w:val="false"/>
          <w:color w:val="000000"/>
          <w:sz w:val="28"/>
        </w:rPr>
        <w:t>
      97. Техник по водоснабжению и водоотведению в ядерной медицине.</w:t>
      </w:r>
    </w:p>
    <w:bookmarkEnd w:id="584"/>
    <w:bookmarkStart w:name="z593" w:id="585"/>
    <w:p>
      <w:pPr>
        <w:spacing w:after="0"/>
        <w:ind w:left="0"/>
        <w:jc w:val="both"/>
      </w:pPr>
      <w:r>
        <w:rPr>
          <w:rFonts w:ascii="Times New Roman"/>
          <w:b w:val="false"/>
          <w:i w:val="false"/>
          <w:color w:val="000000"/>
          <w:sz w:val="28"/>
        </w:rPr>
        <w:t>
      98. Техник-дозиметрист в сфере санитарно-эпидемиологической службы.</w:t>
      </w:r>
    </w:p>
    <w:bookmarkEnd w:id="585"/>
    <w:bookmarkStart w:name="z594" w:id="586"/>
    <w:p>
      <w:pPr>
        <w:spacing w:after="0"/>
        <w:ind w:left="0"/>
        <w:jc w:val="both"/>
      </w:pPr>
      <w:r>
        <w:rPr>
          <w:rFonts w:ascii="Times New Roman"/>
          <w:b w:val="false"/>
          <w:i w:val="false"/>
          <w:color w:val="000000"/>
          <w:sz w:val="28"/>
        </w:rPr>
        <w:t>
      99. Помощник энтомолога (зоолога).</w:t>
      </w:r>
    </w:p>
    <w:bookmarkEnd w:id="5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