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4555" w14:textId="4c34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июня 2026 года № 277. Зарегистрирован в Министерстве юстиции Республики Казахстан 30 июня 2026 года № 39160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277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180 "Об утверждении типового положения о Комиссии по вопросам портала социальных услуг" (зарегистрирован в Реестре государственной регистрации нормативных правовых актов под № 32599) следующие изменения: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портала социальных услуг, утвержденном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Состав утверждается распоряжением акима области (столицы и города республиканского значения).";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 Комиссии формируется из числа представителей заинтересованных государственных органов местного исполнительного органа на территории соответствующих административно-территориальных единиц, а также представителей не менее двух неправительственных организаций, советника акима области (столицы и города республиканского значения) по вопросам лиц с инвалидностью.".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 июня 2023 года № 199 "Об утверждении Методики определения гарантированной суммы, предоставляемой в качестве возмещения стоимости товаров и (или) услуг, услуг по перевозке лиц с инвалидностью на инватакси, приобретаемых лицами с инвалидностью через портал социальных услуг" (зарегистрирован в Реестре государственной регистрации нормативных правовых актов под № 32681) следующие изменения: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гарантированной суммы, предоставляемой в качестве возмещения стоимости товаров и (или) услуг, услуг по перевозке лиц с инвалидностью на инватакси, приобретаемых лицами с инвалидностью через портал социальных услуг, утвержденной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местный исполнительный орган по вопросам социальной защиты и занятости населения – местный исполнительный орган столицы, области, городов республиканского значения, определяющий направления в сфере социальной защиты и занятости населения;";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изложить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"МЧ - стоимость одного машино-часа (теңге);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стоимость одной машино-минуты (теңге);"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подпункта 1)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"МЧ - стоимость одного машино-часа (теңге);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∑Р_общ - суммарные расходы на 1 машину в месяц (теңге);"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подпункта 2) изложить в следующей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"ММ - стоимость одной машино-минуты (теңге);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 - стоимость одного машино-часа (теңге).".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июня 2023 года № 205 "Об утверждении Правил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услуг" (зарегистрирован в Реестре государственной регистрации нормативных правовых актов под № 32720) следующие изменения: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услуг, утвержденных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уполномоченный орган - местный исполнительный орган столицы, области, городов республиканского значения, районов, городов областного значения;";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283 "Об утверждении Правил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инвалидностью" (зарегистрирован в Реестре государственной регистрации нормативных правовых актов под № 32988) следующее изменение: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инвалидностью, утвержденных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285 "Об утверждении Правил регистрации поставщиков товаров и (или) услуг, услуг по перевозке лиц с инвалидностью на инватакси или их снятия с регистрации на портале социальных услуг, а также допуска товаров и (или) услуг на портал социальных услуг" (зарегистрирован в Реестре государственной регистрации нормативных правовых актов под № 32989) следующие изменения: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>, заключаемом на портале социальных услуг, утвержденном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уполномоченный государственный орган – уполномоченный орган в области социальной защиты населения местных исполнительных органов столицы, областей, городов республиканского значения, районов, городов областного значения;";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Цена товара и (или) услуги указывается в теңге и включает в себя налог на добавленную стоимость.";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"ранее Получателю было отказано в предоставлении услуги по причине необоснованных оскорблений и обвинений, унижающих честь и достоинство человека, в адрес специалиста (специалистов) на основании заключения Комиссии;";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"необоснованные оскорбления и обвинения, унижающие честь и достоинство человека со стороны Получателя или членов его семьи, которые подтверждаются письменными показаниями свидетелей;";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"Некорректного поведения Поставщика унижающего честь и достоинство Получателя;".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286 "Об утверждении Правил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инвалидностью" (зарегистрирован в Реестре государственной регистрации нормативных правовых актов под № 32992) следующее изменение: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инвалидностью, утвержденных 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287 "Об утверждении Правил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замены" (зарегистрирован в Реестре государственной регистрации нормативных правовых актов под № 32993) следующие изменения: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замены, утвержденных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288 "Об утверждении Правил предоставления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инвалидностью" (зарегистрирован в Реестре государственной регистрации нормативных правовых актов под № 32994) следующее изменение: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индивидуального помощника для лиц с инвалидностью первой группы, имеющих затруднение в передвижении в соответствии с индивидуальной программой абилитации и реабилитации лица с инвалидностью, утвержденных указанным приказом: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2026 года № 194 "О внесении изменений и дополнений в некоторые приказы" (зарегистрирован в Реестре государственной регистрации нормативных правовых актов под № 38805) следующие изменения: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изменения, утвержденном указанным приказом: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Перечню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Перечню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Перечню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Перечню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Перечню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товаров 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перевозке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на инватакси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инвалидностью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доставке товара получателю курьером</w:t>
      </w:r>
      <w:r>
        <w:br/>
      </w:r>
      <w:r>
        <w:rPr>
          <w:rFonts w:ascii="Times New Roman"/>
          <w:b/>
          <w:i w:val="false"/>
          <w:color w:val="000000"/>
        </w:rPr>
        <w:t>заказ № _________ от "___" _______ 20__ года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получателе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получателя _______________________________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получателя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товаре, приобретенном на портале социальных услуг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 __________________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(штук) _____________________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заказа _________ теңге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Гарантированная сумма _______ теңге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Доплата (сумма) _____ теңге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Трек номер заказа ____________________</w:t>
      </w:r>
    </w:p>
    <w:bookmarkEnd w:id="61"/>
    <w:p>
      <w:pPr>
        <w:spacing w:after="0"/>
        <w:ind w:left="0"/>
        <w:jc w:val="both"/>
      </w:pPr>
      <w:bookmarkStart w:name="z87" w:id="62"/>
      <w:r>
        <w:rPr>
          <w:rFonts w:ascii="Times New Roman"/>
          <w:b w:val="false"/>
          <w:i w:val="false"/>
          <w:color w:val="000000"/>
          <w:sz w:val="28"/>
        </w:rPr>
        <w:t>
      Сведения о доставке товара ______________________ 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(статус доставки)</w:t>
      </w:r>
    </w:p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доставки "___" _______20__ года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доставки _______________________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государственном учреждении, осуществляющим возмещение стоимости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(местные исполнительные органы в области социальной защиты населения)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 ИИН __________________________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 +7________________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организации _________________________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банка, обслуживающего государственную организацию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________________________________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поставщике товара БИН/ИИН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 +7 ________________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ИИН/IBAN поставщика ________________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поставщика ______________________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поставщика _______________________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 поставщика ______________________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</w:t>
      </w:r>
      <w:r>
        <w:rPr>
          <w:rFonts w:ascii="Times New Roman"/>
          <w:b/>
          <w:i w:val="false"/>
          <w:color w:val="000000"/>
          <w:sz w:val="28"/>
        </w:rPr>
        <w:t>бревиатур: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 или код получателя;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IBAN –номер банковского счета;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 – код назначения платежей.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инвалидностью и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и социально ответственных услугах", _______________________________________ (отдел № __ филиала Государственной корпорации "Правительство для граждан" (указать адрес)/местный исполнительный орган столицы, городов республиканского значения, районов и городов областного значения)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документов на оказание государственной услуги "Оформление документов на обеспечение лиц с инвалидностью и детей с инвалидностью санаторно-курортным лечением" ввиду представления Вами неполного пакета документов согласно перечню, предусмотренному перечнем основных требований к оказанию государственной услуги, и (или) документов с истекшим сроком действия, а именно: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документов/документов с истекшим сроком действия: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_______________________________;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_______________________________;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_______________________________.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 по одному для каждой стороны.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(подпись) (работника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"Правительство для граждан"/ местного исполнительного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столицы, городов республиканского значения, районов и городов областного значения)</w:t>
      </w:r>
    </w:p>
    <w:bookmarkEnd w:id="102"/>
    <w:p>
      <w:pPr>
        <w:spacing w:after="0"/>
        <w:ind w:left="0"/>
        <w:jc w:val="both"/>
      </w:pPr>
      <w:bookmarkStart w:name="z131" w:id="103"/>
      <w:r>
        <w:rPr>
          <w:rFonts w:ascii="Times New Roman"/>
          <w:b w:val="false"/>
          <w:i w:val="false"/>
          <w:color w:val="000000"/>
          <w:sz w:val="28"/>
        </w:rPr>
        <w:t>
      Получил:______________________________________________________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заявителя (подпись)</w:t>
      </w:r>
    </w:p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20___ г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специалиста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слуху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и социально ответственных услугах", _____________________________________ (отдел № __ филиала Государственной корпорации "Правительство для граждан" (указать адрес)/ местный исполнительный орган столицы, городов республиканского значения, районов и городов областного значения) отказывает в приеме документов на оказание государственной услуги "Оформление документов на обеспечение лиц с инвалидностью услугами специалиста жестового языка для лиц с инвалидностью по слуху" ввиду представления Вами неполного пакета документов согласно перечню, предусмотренному перечнем основных требований к оказанию государственной услуги, и (или) документов с истекшим сроком действия, а именно: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документов/документов с истекшим сроком действия: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1)__________________________;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2)__________________________;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3)__________________________.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 по одному для каждой стороны.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 (работника государственной корпорации "Правительство для граждан"/ местного исполнительного органа столицы, городов республиканского значения, районов и городов областного значения)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Получил:____________________________________________________________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 (подпись) "_____" ____________ 20___ г.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ортопедической помощью,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 вспомогательными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(компенсаторными)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инвалидностью, включая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замены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и социально ответственных услугах",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8"/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9"/>
    <w:bookmarkStart w:name="z1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(отдел № __ филиала Государственной корпорации "Правительство для граждан" (указать адрес)/ местный исполнительный орган столицы, городов республиканского значения, районов и городов областного значения) отказывает в приеме документов на оказание государственной услуги</w:t>
      </w:r>
    </w:p>
    <w:bookmarkEnd w:id="120"/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 на лиц с инвалидностью для предоставления им протезно-ортопедической помощи"</w:t>
      </w:r>
    </w:p>
    <w:bookmarkEnd w:id="121"/>
    <w:bookmarkStart w:name="z1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 на обеспечение лиц с инвалидностью техническими вспомогательными (компенсаторными) средствами"</w:t>
      </w:r>
    </w:p>
    <w:bookmarkEnd w:id="122"/>
    <w:bookmarkStart w:name="z15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"Оформление документов на обеспечение лиц с инвалидностью специальными средствами передвижения"</w:t>
      </w:r>
    </w:p>
    <w:bookmarkEnd w:id="123"/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представления Вами неполного пакета документов согласно перечню,</w:t>
      </w:r>
    </w:p>
    <w:bookmarkEnd w:id="124"/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предусмотренному перечнем основных требований к оказанию государственной услуги, и(или) документов с истекшим сроком действия, а именно:</w:t>
      </w:r>
    </w:p>
    <w:bookmarkEnd w:id="125"/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документов/документов с истекшим сроком действия: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_______________________________;</w:t>
      </w:r>
    </w:p>
    <w:bookmarkEnd w:id="127"/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_______________________________;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_______________________________.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 по одному для каждой стороны.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 (работника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корпорации "Правительство для граждан" / местного исполнительного органа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столицы, городов республиканского значения, районов и городов областного значения)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</w:t>
      </w:r>
    </w:p>
    <w:bookmarkEnd w:id="136"/>
    <w:p>
      <w:pPr>
        <w:spacing w:after="0"/>
        <w:ind w:left="0"/>
        <w:jc w:val="both"/>
      </w:pPr>
      <w:bookmarkStart w:name="z171" w:id="13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заявителя) (подпись)</w:t>
      </w:r>
    </w:p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20___ г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лиц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протезно-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ортопедической помощью,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 вспомогательными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(компенсаторными) средствами,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средствами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в соответствии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индивидуальной программой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 лица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инвалидностью, включая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их замены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поставщика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 помощи)</w:t>
            </w:r>
          </w:p>
        </w:tc>
      </w:tr>
    </w:tbl>
    <w:bookmarkStart w:name="z19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Бланк заказа на протезно-ортопедические изделия</w:t>
      </w:r>
    </w:p>
    <w:bookmarkEnd w:id="139"/>
    <w:bookmarkStart w:name="z19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Заказ № ______ (заполняется на одно изделие)</w:t>
      </w:r>
    </w:p>
    <w:bookmarkEnd w:id="140"/>
    <w:bookmarkStart w:name="z19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заполнения "___" _____________20__г.</w:t>
      </w:r>
    </w:p>
    <w:bookmarkEnd w:id="141"/>
    <w:bookmarkStart w:name="z19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(при его наличии) ___________________________</w:t>
      </w:r>
    </w:p>
    <w:bookmarkEnd w:id="142"/>
    <w:bookmarkStart w:name="z19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Год рождения ___________________________</w:t>
      </w:r>
    </w:p>
    <w:bookmarkEnd w:id="143"/>
    <w:bookmarkStart w:name="z19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работы и должность ________________</w:t>
      </w:r>
    </w:p>
    <w:bookmarkEnd w:id="144"/>
    <w:bookmarkStart w:name="z19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Aдрес, телефон ___________________________</w:t>
      </w:r>
    </w:p>
    <w:bookmarkEnd w:id="145"/>
    <w:bookmarkStart w:name="z19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Диагноз ________________________</w:t>
      </w:r>
    </w:p>
    <w:bookmarkEnd w:id="146"/>
    <w:bookmarkStart w:name="z19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Назначено: шифр _______________________</w:t>
      </w:r>
    </w:p>
    <w:bookmarkEnd w:id="147"/>
    <w:bookmarkStart w:name="z19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Особенности ______________________</w:t>
      </w:r>
    </w:p>
    <w:bookmarkEnd w:id="148"/>
    <w:bookmarkStart w:name="z20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Вес протезируемого ____________ Рост _____________</w:t>
      </w:r>
    </w:p>
    <w:bookmarkEnd w:id="149"/>
    <w:bookmarkStart w:name="z20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Негатив (cлепок) ________</w:t>
      </w:r>
    </w:p>
    <w:bookmarkEnd w:id="150"/>
    <w:p>
      <w:pPr>
        <w:spacing w:after="0"/>
        <w:ind w:left="0"/>
        <w:jc w:val="both"/>
      </w:pPr>
      <w:bookmarkStart w:name="z202" w:id="151"/>
      <w:r>
        <w:rPr>
          <w:rFonts w:ascii="Times New Roman"/>
          <w:b w:val="false"/>
          <w:i w:val="false"/>
          <w:color w:val="000000"/>
          <w:sz w:val="28"/>
        </w:rPr>
        <w:t>
      Врач ________________________ техник-протезист 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            (подпись)</w:t>
      </w:r>
    </w:p>
    <w:p>
      <w:pPr>
        <w:spacing w:after="0"/>
        <w:ind w:left="0"/>
        <w:jc w:val="both"/>
      </w:pPr>
      <w:bookmarkStart w:name="z203" w:id="152"/>
      <w:r>
        <w:rPr>
          <w:rFonts w:ascii="Times New Roman"/>
          <w:b w:val="false"/>
          <w:i w:val="false"/>
          <w:color w:val="000000"/>
          <w:sz w:val="28"/>
        </w:rPr>
        <w:t>
      С заказом согласен_________________________ "_____" _________20___г.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лица с инвалидностью)</w:t>
      </w:r>
    </w:p>
    <w:bookmarkStart w:name="z20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готового изделия</w:t>
      </w:r>
    </w:p>
    <w:bookmarkEnd w:id="153"/>
    <w:bookmarkStart w:name="z20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готового изделия разрешена "___"_______________20___ г.</w:t>
      </w:r>
    </w:p>
    <w:bookmarkEnd w:id="154"/>
    <w:bookmarkStart w:name="z20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___________ техник-протезист __________</w:t>
      </w:r>
    </w:p>
    <w:bookmarkEnd w:id="155"/>
    <w:bookmarkStart w:name="z20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(подпись)</w:t>
      </w:r>
    </w:p>
    <w:bookmarkEnd w:id="156"/>
    <w:bookmarkStart w:name="z20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выданного изделия _____________</w:t>
      </w:r>
    </w:p>
    <w:bookmarkEnd w:id="157"/>
    <w:bookmarkStart w:name="z20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Чехлы № ______________________</w:t>
      </w:r>
    </w:p>
    <w:bookmarkEnd w:id="158"/>
    <w:bookmarkStart w:name="z21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количество________________________________</w:t>
      </w:r>
    </w:p>
    <w:bookmarkEnd w:id="159"/>
    <w:bookmarkStart w:name="z21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рекомендуемого протезно-ортопедического изделия при</w:t>
      </w:r>
    </w:p>
    <w:bookmarkEnd w:id="160"/>
    <w:bookmarkStart w:name="z21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замене__________________________________</w:t>
      </w:r>
    </w:p>
    <w:bookmarkEnd w:id="161"/>
    <w:bookmarkStart w:name="z21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об оплате за проезд1</w:t>
      </w:r>
    </w:p>
    <w:bookmarkEnd w:id="162"/>
    <w:bookmarkStart w:name="z21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за первую поездку в один, оба конца (нужное подчеркнуть)</w:t>
      </w:r>
    </w:p>
    <w:bookmarkEnd w:id="163"/>
    <w:bookmarkStart w:name="z21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теңге "___" __________20___г.</w:t>
      </w:r>
    </w:p>
    <w:bookmarkEnd w:id="164"/>
    <w:bookmarkStart w:name="z21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за вторую поездку в один, оба конца (нужное подчеркнуть)</w:t>
      </w:r>
    </w:p>
    <w:bookmarkEnd w:id="165"/>
    <w:bookmarkStart w:name="z21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теңге "___"_______20___г.</w:t>
      </w:r>
    </w:p>
    <w:bookmarkEnd w:id="166"/>
    <w:bookmarkStart w:name="z21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Изделие выдано "___" _________________20___г.</w:t>
      </w:r>
    </w:p>
    <w:bookmarkEnd w:id="167"/>
    <w:bookmarkStart w:name="z21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Изделие получил "___" ___________20__г.</w:t>
      </w:r>
    </w:p>
    <w:bookmarkEnd w:id="168"/>
    <w:p>
      <w:pPr>
        <w:spacing w:after="0"/>
        <w:ind w:left="0"/>
        <w:jc w:val="both"/>
      </w:pPr>
      <w:bookmarkStart w:name="z220" w:id="16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подпись)</w:t>
      </w:r>
    </w:p>
    <w:bookmarkStart w:name="z22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При изготовлении двух и более одновременно отметка об оплате за проезд производится только в одном заказе. В остальных заказах делается ссылка на номер заказа, в котором сделана отметка об оплате.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71"/>
    <w:bookmarkStart w:name="z22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и социально ответственных услугах",</w:t>
      </w:r>
    </w:p>
    <w:bookmarkEnd w:id="172"/>
    <w:bookmarkStart w:name="z22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73"/>
    <w:bookmarkStart w:name="z22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(отдел № __ филиала Государственной корпорации "Правительство для граждан" (указать адрес)/местный исполнительный орган столицы, городов республиканского значения, районов и городов областного значения)</w:t>
      </w:r>
    </w:p>
    <w:bookmarkEnd w:id="174"/>
    <w:bookmarkStart w:name="z22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документов на оказание государственной услуги "Оформление документов на обеспечение услугами индивидуального помощника лиц с инвалидностью первой группы, имеющих затруднение в передвижении" ввиду представления Вами неполного пакета документов согласно перечню, предусмотренному перечнем основных требований к оказанию государственной услуги, и (или) документов с истекшим сроком действия, а именно:</w:t>
      </w:r>
    </w:p>
    <w:bookmarkEnd w:id="175"/>
    <w:bookmarkStart w:name="z23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документов/документов с истекшим сроком действия:</w:t>
      </w:r>
    </w:p>
    <w:bookmarkEnd w:id="176"/>
    <w:bookmarkStart w:name="z23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_______________________________;</w:t>
      </w:r>
    </w:p>
    <w:bookmarkEnd w:id="177"/>
    <w:bookmarkStart w:name="z23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_______________________________;</w:t>
      </w:r>
    </w:p>
    <w:bookmarkEnd w:id="178"/>
    <w:bookmarkStart w:name="z23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_______________________________.</w:t>
      </w:r>
    </w:p>
    <w:bookmarkEnd w:id="179"/>
    <w:bookmarkStart w:name="z23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 по одному для каждой стороны.</w:t>
      </w:r>
    </w:p>
    <w:bookmarkEnd w:id="180"/>
    <w:bookmarkStart w:name="z23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81"/>
    <w:bookmarkStart w:name="z23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(подпись) (работника Государственной корпорации "Правительство для граждан"/ местного исполнительного органа столицы, городов республиканского значения, районов и городов областного значения)</w:t>
      </w:r>
    </w:p>
    <w:bookmarkEnd w:id="182"/>
    <w:p>
      <w:pPr>
        <w:spacing w:after="0"/>
        <w:ind w:left="0"/>
        <w:jc w:val="both"/>
      </w:pPr>
      <w:bookmarkStart w:name="z237" w:id="183"/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заявителя (подпись)</w:t>
      </w:r>
    </w:p>
    <w:bookmarkStart w:name="z23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20___ г.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товаров 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перевозке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на инватакси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инвалидностью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управление/отдел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программ</w:t>
            </w:r>
          </w:p>
        </w:tc>
      </w:tr>
    </w:tbl>
    <w:bookmarkStart w:name="z24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возмещение поставщику гарантированной суммы</w:t>
      </w:r>
    </w:p>
    <w:bookmarkEnd w:id="185"/>
    <w:bookmarkStart w:name="z24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</w:t>
      </w:r>
    </w:p>
    <w:bookmarkEnd w:id="186"/>
    <w:bookmarkStart w:name="z24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лица с инвалидностью или его законного</w:t>
      </w:r>
    </w:p>
    <w:bookmarkEnd w:id="187"/>
    <w:bookmarkStart w:name="z24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</w:t>
      </w:r>
    </w:p>
    <w:bookmarkEnd w:id="188"/>
    <w:bookmarkStart w:name="z24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возместить поставщику:</w:t>
      </w:r>
    </w:p>
    <w:bookmarkEnd w:id="189"/>
    <w:bookmarkStart w:name="z24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 ______________________________________________</w:t>
      </w:r>
    </w:p>
    <w:bookmarkEnd w:id="190"/>
    <w:bookmarkStart w:name="z24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 БИН поставщика _________________________________________________</w:t>
      </w:r>
    </w:p>
    <w:bookmarkEnd w:id="191"/>
    <w:bookmarkStart w:name="z25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</w:t>
      </w:r>
    </w:p>
    <w:bookmarkEnd w:id="192"/>
    <w:bookmarkStart w:name="z25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ИИК/IBAN (номер банковского счета) ______________</w:t>
      </w:r>
    </w:p>
    <w:bookmarkEnd w:id="193"/>
    <w:bookmarkStart w:name="z25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____________________________________________________</w:t>
      </w:r>
    </w:p>
    <w:bookmarkEnd w:id="194"/>
    <w:bookmarkStart w:name="z25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гарантированную сумму:</w:t>
      </w:r>
    </w:p>
    <w:bookmarkEnd w:id="195"/>
    <w:bookmarkStart w:name="z25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 теңге (сумма);</w:t>
      </w:r>
    </w:p>
    <w:bookmarkEnd w:id="196"/>
    <w:bookmarkStart w:name="z25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 теңге (сумма)</w:t>
      </w:r>
    </w:p>
    <w:bookmarkEnd w:id="197"/>
    <w:bookmarkStart w:name="z25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168 Социального кодекса Республики Казахстан</w:t>
      </w:r>
    </w:p>
    <w:bookmarkEnd w:id="198"/>
    <w:bookmarkStart w:name="z25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отметить) за приобретение через портал социальных услуг</w:t>
      </w:r>
    </w:p>
    <w:bookmarkEnd w:id="199"/>
    <w:p>
      <w:pPr>
        <w:spacing w:after="0"/>
        <w:ind w:left="0"/>
        <w:jc w:val="both"/>
      </w:pPr>
      <w:bookmarkStart w:name="z258" w:id="20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товара или услуги, услуги по перевозке лиц с инвалидностью на инватакси)</w:t>
      </w:r>
    </w:p>
    <w:p>
      <w:pPr>
        <w:spacing w:after="0"/>
        <w:ind w:left="0"/>
        <w:jc w:val="both"/>
      </w:pPr>
      <w:bookmarkStart w:name="z259" w:id="201"/>
      <w:r>
        <w:rPr>
          <w:rFonts w:ascii="Times New Roman"/>
          <w:b w:val="false"/>
          <w:i w:val="false"/>
          <w:color w:val="000000"/>
          <w:sz w:val="28"/>
        </w:rPr>
        <w:t>
      в количестве _________ _______________ заказ № ____________ (число)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(единица измерения)</w:t>
      </w:r>
    </w:p>
    <w:bookmarkStart w:name="z26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поставщиком подтверждающих документов в соответствии с Правилами возмещения стоимости товаров и услуг, услуг по перевозке лиц с инвалидностью на инватакси из средств государственного бюджета при реализации их лицам с инвалидностью через портал социальных услуг, утвержденными уполномоченным государственным органом. </w:t>
      </w:r>
    </w:p>
    <w:bookmarkEnd w:id="202"/>
    <w:bookmarkStart w:name="z26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на использование сведений, составляющих охраняемую законом тайну, содержащихся в цифровых системах и в представленных документах, необходимых для возмещения гарантированной стоимости, на отслеживание маршрута передвижения на инватакси с целью контроля за предоставлением услуг инватакси.</w:t>
      </w:r>
    </w:p>
    <w:bookmarkEnd w:id="203"/>
    <w:bookmarkStart w:name="z26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Проинформирован о предоставлении услуг инватакси при соблюдении следующих условий:</w:t>
      </w:r>
    </w:p>
    <w:bookmarkEnd w:id="204"/>
    <w:bookmarkStart w:name="z26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наличие мобильного телефона (смартфона) с номером, зарегистрированным в базе мобильных граждан Республики Казахстан;</w:t>
      </w:r>
    </w:p>
    <w:bookmarkEnd w:id="205"/>
    <w:bookmarkStart w:name="z26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скачивание мобильного приложения для предоставления услуг инватакси;</w:t>
      </w:r>
    </w:p>
    <w:bookmarkEnd w:id="206"/>
    <w:bookmarkStart w:name="z26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заказе такси через мобильное приложение посредством сети Интернет;</w:t>
      </w:r>
    </w:p>
    <w:bookmarkEnd w:id="207"/>
    <w:bookmarkStart w:name="z26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фиксирование завершения поездки оценкой.</w:t>
      </w:r>
    </w:p>
    <w:bookmarkEnd w:id="208"/>
    <w:bookmarkStart w:name="z26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недостоверных</w:t>
      </w:r>
    </w:p>
    <w:bookmarkEnd w:id="209"/>
    <w:bookmarkStart w:name="z26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и поддельных документов.</w:t>
      </w:r>
    </w:p>
    <w:bookmarkEnd w:id="210"/>
    <w:bookmarkStart w:name="z27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с Правилами оказания услуг по перевозке лиц с инвалидностью автомобильным транспортом, утвержденными приказом исполняющего обязанности Министра транспорта и коммуникаций Республики Казахстан от 1 ноября 2013 года № 859.</w:t>
      </w:r>
    </w:p>
    <w:bookmarkEnd w:id="211"/>
    <w:bookmarkStart w:name="z27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 20__ года</w:t>
      </w:r>
    </w:p>
    <w:bookmarkEnd w:id="212"/>
    <w:bookmarkStart w:name="z27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получателя/законного представителя</w:t>
      </w:r>
    </w:p>
    <w:bookmarkEnd w:id="213"/>
    <w:bookmarkStart w:name="z27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4"/>
    <w:bookmarkStart w:name="z27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bookmarkEnd w:id="215"/>
    <w:bookmarkStart w:name="z27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16"/>
    <w:bookmarkStart w:name="z27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17"/>
    <w:bookmarkStart w:name="z27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218"/>
    <w:bookmarkStart w:name="z27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219"/>
    <w:bookmarkStart w:name="z27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IBAN –номер банковского счета.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инвалидностью и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</w:tc>
      </w:tr>
    </w:tbl>
    <w:bookmarkStart w:name="z28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предоставление санаторно-курортного лечения</w:t>
      </w:r>
    </w:p>
    <w:bookmarkEnd w:id="221"/>
    <w:bookmarkStart w:name="z28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</w:t>
      </w:r>
    </w:p>
    <w:bookmarkEnd w:id="222"/>
    <w:bookmarkStart w:name="z28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</w:t>
      </w:r>
    </w:p>
    <w:bookmarkEnd w:id="223"/>
    <w:bookmarkStart w:name="z28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</w:t>
      </w:r>
    </w:p>
    <w:bookmarkEnd w:id="224"/>
    <w:bookmarkStart w:name="z28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</w:t>
      </w:r>
    </w:p>
    <w:bookmarkEnd w:id="225"/>
    <w:bookmarkStart w:name="z28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Инвалидность __________________</w:t>
      </w:r>
    </w:p>
    <w:bookmarkEnd w:id="226"/>
    <w:bookmarkStart w:name="z29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личность: ___________________________</w:t>
      </w:r>
    </w:p>
    <w:bookmarkEnd w:id="227"/>
    <w:bookmarkStart w:name="z29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документа: ____________________ кем выдан: ______________________</w:t>
      </w:r>
    </w:p>
    <w:bookmarkEnd w:id="228"/>
    <w:bookmarkStart w:name="z29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 _______ года</w:t>
      </w:r>
    </w:p>
    <w:bookmarkEnd w:id="229"/>
    <w:bookmarkStart w:name="z29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</w:t>
      </w:r>
    </w:p>
    <w:bookmarkEnd w:id="230"/>
    <w:bookmarkStart w:name="z29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Aдрес постоянного местожительства (регистрации):</w:t>
      </w:r>
    </w:p>
    <w:bookmarkEnd w:id="231"/>
    <w:bookmarkStart w:name="z29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 город (район) ____________ село: ________________________</w:t>
      </w:r>
    </w:p>
    <w:bookmarkEnd w:id="232"/>
    <w:bookmarkStart w:name="z29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(микрорайон)__________ дом __________ квартира ___________</w:t>
      </w:r>
    </w:p>
    <w:bookmarkEnd w:id="233"/>
    <w:bookmarkStart w:name="z29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</w:t>
      </w:r>
    </w:p>
    <w:bookmarkEnd w:id="234"/>
    <w:bookmarkStart w:name="z29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документы для предоставления санаторно-курортного лечения:</w:t>
      </w:r>
    </w:p>
    <w:bookmarkEnd w:id="235"/>
    <w:bookmarkStart w:name="z29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 с инвалидностью; ребенку с инвалидностью;</w:t>
      </w:r>
    </w:p>
    <w:bookmarkEnd w:id="236"/>
    <w:bookmarkStart w:name="z30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ребенку с инвалидностью с сопровождением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168 Социального Кодекса Республики Казахстан</w:t>
      </w:r>
    </w:p>
    <w:bookmarkEnd w:id="237"/>
    <w:bookmarkStart w:name="z30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отметить)</w:t>
      </w:r>
    </w:p>
    <w:bookmarkEnd w:id="238"/>
    <w:bookmarkStart w:name="z30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через:</w:t>
      </w:r>
    </w:p>
    <w:bookmarkEnd w:id="239"/>
    <w:bookmarkStart w:name="z30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социальных услуг;</w:t>
      </w:r>
    </w:p>
    <w:bookmarkEnd w:id="240"/>
    <w:bookmarkStart w:name="z30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закупки.</w:t>
      </w:r>
    </w:p>
    <w:bookmarkEnd w:id="241"/>
    <w:bookmarkStart w:name="z30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отметить)</w:t>
      </w:r>
    </w:p>
    <w:bookmarkEnd w:id="242"/>
    <w:bookmarkStart w:name="z30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на использование сведений, составляющих охраняемую законом тайну, содержащихся в цифровых системах, необходимых для оформления документов для предоставления средств и услуг реабилитации в соответствии с индивидуальной программой абилитации и реабилитации лица с инвалидностью.</w:t>
      </w:r>
    </w:p>
    <w:bookmarkEnd w:id="244"/>
    <w:bookmarkStart w:name="z30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 20____ года.</w:t>
      </w:r>
    </w:p>
    <w:bookmarkEnd w:id="245"/>
    <w:bookmarkStart w:name="z30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46"/>
    <w:bookmarkStart w:name="z31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заявителя (законного представителя)</w:t>
      </w:r>
    </w:p>
    <w:bookmarkEnd w:id="247"/>
    <w:bookmarkStart w:name="z31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48"/>
    <w:bookmarkStart w:name="z31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и подпись лица, принявшего заявление)</w:t>
      </w:r>
    </w:p>
    <w:bookmarkEnd w:id="249"/>
    <w:bookmarkStart w:name="z31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 20____ года.</w:t>
      </w:r>
    </w:p>
    <w:bookmarkEnd w:id="250"/>
    <w:bookmarkStart w:name="z31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- - - - - - - - - - - - - - - - - - - - - - - - - - - - - - - - - - - - - - - - - - - - - - - - - - - - - - - -</w:t>
      </w:r>
    </w:p>
    <w:bookmarkEnd w:id="251"/>
    <w:bookmarkStart w:name="z31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отреза</w:t>
      </w:r>
    </w:p>
    <w:bookmarkEnd w:id="252"/>
    <w:bookmarkStart w:name="z31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 Республики Казахстан</w:t>
      </w:r>
    </w:p>
    <w:bookmarkEnd w:id="253"/>
    <w:bookmarkStart w:name="z31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принято.</w:t>
      </w:r>
    </w:p>
    <w:bookmarkEnd w:id="254"/>
    <w:bookmarkStart w:name="z31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заявления "____" ___________ 20 ___ года.</w:t>
      </w:r>
    </w:p>
    <w:bookmarkEnd w:id="255"/>
    <w:bookmarkStart w:name="z31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56"/>
    <w:bookmarkStart w:name="z32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и подпись лица, принявшего заявление)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специалиста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слуху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</w:tc>
      </w:tr>
    </w:tbl>
    <w:bookmarkStart w:name="z32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предоставление услуг специалиста жестового языка</w:t>
      </w:r>
    </w:p>
    <w:bookmarkEnd w:id="258"/>
    <w:bookmarkStart w:name="z32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</w:t>
      </w:r>
    </w:p>
    <w:bookmarkEnd w:id="259"/>
    <w:bookmarkStart w:name="z32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</w:t>
      </w:r>
    </w:p>
    <w:bookmarkEnd w:id="260"/>
    <w:bookmarkStart w:name="z32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наличии)________________________________</w:t>
      </w:r>
    </w:p>
    <w:bookmarkEnd w:id="261"/>
    <w:bookmarkStart w:name="z32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</w:t>
      </w:r>
    </w:p>
    <w:bookmarkEnd w:id="262"/>
    <w:bookmarkStart w:name="z33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Инвалидность ____________________________</w:t>
      </w:r>
    </w:p>
    <w:bookmarkEnd w:id="263"/>
    <w:bookmarkStart w:name="z33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личность: ___________________________</w:t>
      </w:r>
    </w:p>
    <w:bookmarkEnd w:id="264"/>
    <w:bookmarkStart w:name="z33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документа: ___________________кем выдан: _____________________</w:t>
      </w:r>
    </w:p>
    <w:bookmarkEnd w:id="265"/>
    <w:bookmarkStart w:name="z33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_____________ ______ года</w:t>
      </w:r>
    </w:p>
    <w:bookmarkEnd w:id="266"/>
    <w:bookmarkStart w:name="z33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</w:t>
      </w:r>
    </w:p>
    <w:bookmarkEnd w:id="267"/>
    <w:bookmarkStart w:name="z33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Aдрес постоянного местожительства (регистрации):</w:t>
      </w:r>
    </w:p>
    <w:bookmarkEnd w:id="268"/>
    <w:bookmarkStart w:name="z33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</w:t>
      </w:r>
    </w:p>
    <w:bookmarkEnd w:id="269"/>
    <w:bookmarkStart w:name="z33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_________________село: __________________________</w:t>
      </w:r>
    </w:p>
    <w:bookmarkEnd w:id="270"/>
    <w:bookmarkStart w:name="z33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(микрорайон)___________ ____________дом ______ квартира _____</w:t>
      </w:r>
    </w:p>
    <w:bookmarkEnd w:id="271"/>
    <w:bookmarkStart w:name="z33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</w:t>
      </w:r>
    </w:p>
    <w:bookmarkEnd w:id="272"/>
    <w:bookmarkStart w:name="z34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документы для предоставления услуг специалиста жестового языка через:</w:t>
      </w:r>
    </w:p>
    <w:bookmarkEnd w:id="273"/>
    <w:bookmarkStart w:name="z34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социальных услуг</w:t>
      </w:r>
    </w:p>
    <w:bookmarkEnd w:id="274"/>
    <w:bookmarkStart w:name="z34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закупки</w:t>
      </w:r>
    </w:p>
    <w:bookmarkEnd w:id="275"/>
    <w:bookmarkStart w:name="z34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bookmarkEnd w:id="276"/>
    <w:bookmarkStart w:name="z34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на использование сведений, составляющих охраняемую законом тайну, содержащихся в цифровых системах, необходимых для оформления документов для предоставления средств и услуг реабилитации в соответствии с индивидуальной программой абилитации и реабилитации лица с инвалидностью.</w:t>
      </w:r>
    </w:p>
    <w:bookmarkEnd w:id="278"/>
    <w:bookmarkStart w:name="z34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20____ года.</w:t>
      </w:r>
    </w:p>
    <w:bookmarkEnd w:id="279"/>
    <w:bookmarkStart w:name="z34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80"/>
    <w:bookmarkStart w:name="z34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заявителя (законного представителя)</w:t>
      </w:r>
    </w:p>
    <w:bookmarkEnd w:id="281"/>
    <w:bookmarkStart w:name="z34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82"/>
    <w:bookmarkStart w:name="z35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и подпись лица, принявшего заявление)</w:t>
      </w:r>
    </w:p>
    <w:bookmarkEnd w:id="283"/>
    <w:bookmarkStart w:name="z35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20____ года.</w:t>
      </w:r>
    </w:p>
    <w:bookmarkEnd w:id="284"/>
    <w:bookmarkStart w:name="z35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- - - - - - - - - - - - - - - - - - - - - - - - - - - - - - - - - -</w:t>
      </w:r>
    </w:p>
    <w:bookmarkEnd w:id="285"/>
    <w:bookmarkStart w:name="z35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отреза</w:t>
      </w:r>
    </w:p>
    <w:bookmarkEnd w:id="286"/>
    <w:bookmarkStart w:name="z35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 Республики Казахстан__________________________ принято.</w:t>
      </w:r>
    </w:p>
    <w:bookmarkEnd w:id="287"/>
    <w:bookmarkStart w:name="z35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заявления "____" ___________ 20 ___ года.</w:t>
      </w:r>
    </w:p>
    <w:bookmarkEnd w:id="288"/>
    <w:bookmarkStart w:name="z35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89"/>
    <w:bookmarkStart w:name="z35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и подпись лица, принявшего заявление)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ортопедической помощью,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 вспомогательными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(компенсаторными)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их замены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bookmarkStart w:name="z362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предоставление технических вспомогательных (компенсаторных) средств, специальных средств передвижения</w:t>
      </w:r>
    </w:p>
    <w:bookmarkEnd w:id="291"/>
    <w:bookmarkStart w:name="z36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_____________________________________________________________</w:t>
      </w:r>
    </w:p>
    <w:bookmarkEnd w:id="292"/>
    <w:bookmarkStart w:name="z36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_________________________________________________________________</w:t>
      </w:r>
    </w:p>
    <w:bookmarkEnd w:id="293"/>
    <w:bookmarkStart w:name="z36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_____________________________________________</w:t>
      </w:r>
    </w:p>
    <w:bookmarkEnd w:id="294"/>
    <w:bookmarkStart w:name="z36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_______________________________________________________</w:t>
      </w:r>
    </w:p>
    <w:bookmarkEnd w:id="295"/>
    <w:bookmarkStart w:name="z36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Инвалидность _________________________________________________________</w:t>
      </w:r>
    </w:p>
    <w:bookmarkEnd w:id="296"/>
    <w:bookmarkStart w:name="z36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личность: _______________________________</w:t>
      </w:r>
    </w:p>
    <w:bookmarkEnd w:id="297"/>
    <w:bookmarkStart w:name="z36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документа: ____________</w:t>
      </w:r>
    </w:p>
    <w:bookmarkEnd w:id="298"/>
    <w:bookmarkStart w:name="z37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выдан: _____________________________</w:t>
      </w:r>
    </w:p>
    <w:bookmarkEnd w:id="299"/>
    <w:bookmarkStart w:name="z37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_____________ ______ года</w:t>
      </w:r>
    </w:p>
    <w:bookmarkEnd w:id="300"/>
    <w:bookmarkStart w:name="z37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</w:t>
      </w:r>
    </w:p>
    <w:bookmarkEnd w:id="301"/>
    <w:bookmarkStart w:name="z37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Aдрес постоянного местожительства (регистрации):</w:t>
      </w:r>
    </w:p>
    <w:bookmarkEnd w:id="302"/>
    <w:bookmarkStart w:name="z37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</w:t>
      </w:r>
    </w:p>
    <w:bookmarkEnd w:id="303"/>
    <w:bookmarkStart w:name="z37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 село: __________________________________</w:t>
      </w:r>
    </w:p>
    <w:bookmarkEnd w:id="304"/>
    <w:bookmarkStart w:name="z37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(микрорайон)_____________ дом ________ квартира _______________</w:t>
      </w:r>
    </w:p>
    <w:bookmarkEnd w:id="305"/>
    <w:bookmarkStart w:name="z37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</w:t>
      </w:r>
    </w:p>
    <w:bookmarkEnd w:id="306"/>
    <w:bookmarkStart w:name="z37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документы для предоставления через:</w:t>
      </w:r>
    </w:p>
    <w:bookmarkEnd w:id="307"/>
    <w:bookmarkStart w:name="z37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социальных услуг</w:t>
      </w:r>
    </w:p>
    <w:bookmarkEnd w:id="308"/>
    <w:bookmarkStart w:name="z38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закупки</w:t>
      </w:r>
    </w:p>
    <w:bookmarkEnd w:id="309"/>
    <w:bookmarkStart w:name="z38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bookmarkEnd w:id="310"/>
    <w:bookmarkStart w:name="z38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11"/>
    <w:bookmarkStart w:name="z38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мероприятия индивидуальной программы абилитации и реабилитации лица с инвалидностью)</w:t>
      </w:r>
    </w:p>
    <w:bookmarkEnd w:id="312"/>
    <w:bookmarkStart w:name="z38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обеспечение:</w:t>
      </w:r>
    </w:p>
    <w:bookmarkEnd w:id="313"/>
    <w:bookmarkStart w:name="z38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обязательными гигиеническими средствами, креслами-колясками, креслом- стулом с санитарным оснащением указать:</w:t>
      </w:r>
    </w:p>
    <w:bookmarkEnd w:id="314"/>
    <w:bookmarkStart w:name="z38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_______ кг, рост ________ см, объем бедер ________ см, объем талии _______ см;</w:t>
      </w:r>
    </w:p>
    <w:bookmarkEnd w:id="315"/>
    <w:bookmarkStart w:name="z38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протезом (протезами) грудной железы указать:</w:t>
      </w:r>
    </w:p>
    <w:bookmarkEnd w:id="316"/>
    <w:bookmarkStart w:name="z38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обхват под грудью ______см, размер чашечки ____ (A – G);</w:t>
      </w:r>
    </w:p>
    <w:bookmarkEnd w:id="317"/>
    <w:bookmarkStart w:name="z38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ортопедической обувью, обувью на ортопедические аппараты (протезы) указать:</w:t>
      </w:r>
    </w:p>
    <w:bookmarkEnd w:id="318"/>
    <w:bookmarkStart w:name="z39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летняя и/или зимняя и размер.</w:t>
      </w:r>
    </w:p>
    <w:bookmarkEnd w:id="319"/>
    <w:bookmarkStart w:name="z39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на использование сведений, составляющих охраняемую законом тайну, содержащихся в цифровых системах, необходимых для оформления документов для предоставления средств и услуг реабилитации в соответствии с индивидуальной программой абилитации и реабилитации лица с инвалидностью.</w:t>
      </w:r>
    </w:p>
    <w:bookmarkEnd w:id="321"/>
    <w:bookmarkStart w:name="z39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"____"___________ 20____ года.</w:t>
      </w:r>
    </w:p>
    <w:bookmarkEnd w:id="322"/>
    <w:bookmarkStart w:name="z39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bookmarkEnd w:id="323"/>
    <w:bookmarkStart w:name="z39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подпись заявителя (законного представителя)</w:t>
      </w:r>
    </w:p>
    <w:bookmarkEnd w:id="324"/>
    <w:bookmarkStart w:name="z39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bookmarkEnd w:id="325"/>
    <w:bookmarkStart w:name="z39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должность и подпись лица, принявшего заявление)</w:t>
      </w:r>
    </w:p>
    <w:bookmarkEnd w:id="326"/>
    <w:bookmarkStart w:name="z39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"____"____________ 20____ года.</w:t>
      </w:r>
    </w:p>
    <w:bookmarkEnd w:id="327"/>
    <w:bookmarkStart w:name="z39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– – – – – – – – – – – – – – – –– – – – – – – – – – </w:t>
      </w:r>
    </w:p>
    <w:bookmarkEnd w:id="328"/>
    <w:bookmarkStart w:name="z40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(линия отреза) </w:t>
      </w:r>
    </w:p>
    <w:bookmarkEnd w:id="329"/>
    <w:bookmarkStart w:name="z40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 Республики Казахстан ______________________</w:t>
      </w:r>
    </w:p>
    <w:bookmarkEnd w:id="330"/>
    <w:bookmarkStart w:name="z40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принято.</w:t>
      </w:r>
    </w:p>
    <w:bookmarkEnd w:id="331"/>
    <w:bookmarkStart w:name="z40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принятия заявления "____" ___________ 20 ___ года.</w:t>
      </w:r>
    </w:p>
    <w:bookmarkEnd w:id="332"/>
    <w:bookmarkStart w:name="z40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</w:t>
      </w:r>
    </w:p>
    <w:bookmarkEnd w:id="333"/>
    <w:bookmarkStart w:name="z40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и подпись лица, принявшего заявление)</w:t>
      </w:r>
    </w:p>
    <w:bookmarkEnd w:id="3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</w:tc>
      </w:tr>
    </w:tbl>
    <w:bookmarkStart w:name="z410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</w:t>
      </w:r>
    </w:p>
    <w:bookmarkEnd w:id="335"/>
    <w:bookmarkStart w:name="z411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предоставление услуг индивидуального помощника</w:t>
      </w:r>
    </w:p>
    <w:bookmarkEnd w:id="336"/>
    <w:bookmarkStart w:name="z41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</w:t>
      </w:r>
    </w:p>
    <w:bookmarkEnd w:id="337"/>
    <w:bookmarkStart w:name="z41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</w:t>
      </w:r>
    </w:p>
    <w:bookmarkEnd w:id="338"/>
    <w:bookmarkStart w:name="z41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</w:t>
      </w:r>
    </w:p>
    <w:bookmarkEnd w:id="339"/>
    <w:bookmarkStart w:name="z41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</w:t>
      </w:r>
    </w:p>
    <w:bookmarkEnd w:id="340"/>
    <w:bookmarkStart w:name="z41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Инвалидность ____________________________</w:t>
      </w:r>
    </w:p>
    <w:bookmarkEnd w:id="341"/>
    <w:bookmarkStart w:name="z41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личность: ______________________</w:t>
      </w:r>
    </w:p>
    <w:bookmarkEnd w:id="342"/>
    <w:bookmarkStart w:name="z41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документа: ____________кем выдан: _______________________</w:t>
      </w:r>
    </w:p>
    <w:bookmarkEnd w:id="343"/>
    <w:bookmarkStart w:name="z41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_____________ ______ года</w:t>
      </w:r>
    </w:p>
    <w:bookmarkEnd w:id="344"/>
    <w:bookmarkStart w:name="z42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</w:t>
      </w:r>
    </w:p>
    <w:bookmarkEnd w:id="345"/>
    <w:bookmarkStart w:name="z42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Aдрес постоянного местожительства (регистрации):</w:t>
      </w:r>
    </w:p>
    <w:bookmarkEnd w:id="346"/>
    <w:bookmarkStart w:name="z42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</w:t>
      </w:r>
    </w:p>
    <w:bookmarkEnd w:id="347"/>
    <w:bookmarkStart w:name="z42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_________________село: __________________________</w:t>
      </w:r>
    </w:p>
    <w:bookmarkEnd w:id="348"/>
    <w:bookmarkStart w:name="z42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(микрорайон)______ _________дом ______ квартира _________</w:t>
      </w:r>
    </w:p>
    <w:bookmarkEnd w:id="349"/>
    <w:bookmarkStart w:name="z42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</w:t>
      </w:r>
    </w:p>
    <w:bookmarkEnd w:id="350"/>
    <w:bookmarkStart w:name="z42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документы для предоставления услуг индивидуального</w:t>
      </w:r>
    </w:p>
    <w:bookmarkEnd w:id="351"/>
    <w:bookmarkStart w:name="z42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помощника через:</w:t>
      </w:r>
    </w:p>
    <w:bookmarkEnd w:id="352"/>
    <w:bookmarkStart w:name="z42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социальных услуг</w:t>
      </w:r>
    </w:p>
    <w:bookmarkEnd w:id="353"/>
    <w:bookmarkStart w:name="z42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закупки (нужное подчеркнуть)</w:t>
      </w:r>
    </w:p>
    <w:bookmarkEnd w:id="354"/>
    <w:bookmarkStart w:name="z43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на использование сведений, составляющих охраняемую законом тайну, содержащихся в цифровых системах, необходимых для оформления документов для предоставления средств и услуг реабилитации в соответствии с индивидуальной программой абилитации и реабилитации</w:t>
      </w:r>
    </w:p>
    <w:bookmarkEnd w:id="356"/>
    <w:bookmarkStart w:name="z43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инвалидностью.</w:t>
      </w:r>
    </w:p>
    <w:bookmarkEnd w:id="357"/>
    <w:bookmarkStart w:name="z43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20____ года.</w:t>
      </w:r>
    </w:p>
    <w:bookmarkEnd w:id="358"/>
    <w:bookmarkStart w:name="z43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59"/>
    <w:bookmarkStart w:name="z43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заявителя (законного представителя)</w:t>
      </w:r>
    </w:p>
    <w:bookmarkEnd w:id="360"/>
    <w:bookmarkStart w:name="z43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61"/>
    <w:bookmarkStart w:name="z43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и подпись лица, принявшего заявление)</w:t>
      </w:r>
    </w:p>
    <w:bookmarkEnd w:id="362"/>
    <w:bookmarkStart w:name="z43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20____ года.</w:t>
      </w:r>
    </w:p>
    <w:bookmarkEnd w:id="363"/>
    <w:bookmarkStart w:name="z43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- - - - - - - - - -- - - - - - - - - - - - - - - - - - - -</w:t>
      </w:r>
    </w:p>
    <w:bookmarkEnd w:id="364"/>
    <w:bookmarkStart w:name="z44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отреза</w:t>
      </w:r>
    </w:p>
    <w:bookmarkEnd w:id="365"/>
    <w:bookmarkStart w:name="z44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 Республики Казахстан</w:t>
      </w:r>
    </w:p>
    <w:bookmarkEnd w:id="366"/>
    <w:bookmarkStart w:name="z44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принято.</w:t>
      </w:r>
    </w:p>
    <w:bookmarkEnd w:id="367"/>
    <w:bookmarkStart w:name="z44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заявления "___" ______ 20 ___ года.</w:t>
      </w:r>
    </w:p>
    <w:bookmarkEnd w:id="368"/>
    <w:bookmarkStart w:name="z44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69"/>
    <w:bookmarkStart w:name="z44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и подпись лица, принявшего заявление)</w:t>
      </w:r>
    </w:p>
    <w:bookmarkEnd w:id="370"/>
    <w:bookmarkStart w:name="z44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bookmarkEnd w:id="3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