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fcdc" w14:textId="4f5f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образовании, которые признаются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26 июня 2026 года № 177-НҚ. Зарегистрирован в Министерстве юстиции Республики Казахстан 29 июня 2026 года № 39110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образовании, которые признаются на территории Республики Казахстан" (зарегистрирован в Реестре государственной регистрации нормативных правовых актов под № 33219),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 среднем, техническом и профессиональном, послесреднем образовании, которые признаются на территории Республики Казахстан,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признания документов о среднем, техническом и профессиональном, послесреднем образовании, которые признаются на территории Республики Казахстан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и определяют порядок правил признания документов о среднем, техническом и профессиональном, послесреднем образовании физических лиц, получивших образование в зарубежных организациях образования, в том числе их филиалах, а также в научных центрах и лабораториях.";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сервис цифровых документов – объект цифровой инфраструктуры "цифрового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цифровых объектов.";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Услугодатель обеспечивает внесение сведений о стадии оказания государственной услуги в цифровую систему мониторинга оказания государственных услуг согласно подпункту 11) пункта 2 статьи 5 Закона о государственных услугах.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области образования Республики Казахстан в течение 3 (трех) рабочих дней извещает услугодателей, некоммерческое акционерное общество "Государственная корпорация "Правительство для граждан" (далее – Государственная корпорация), оператора "цифрового правительства", а также Единый контакт-центр, о внесенных изменениях и дополнениях в настоящие Правила.";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получения государственной услуги услугополучатель направляет услугодателю заявление по форме согласно приложению 1 к Правилам с приложением документов, указанных в подпункте 1) пункта 9 Перечня основных требований к оказанию государственной услуги через веб-портал "электронного правительства" (далее – портал) либо через Государственную корпорацию.";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цифровизации.".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просвещения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официального опубликования, за исключением абзацев седьмого, восьмого, девятого, десятого, одиннадцатого, четырнадцатого, пятнадцатого пункта 1 настоящего приказа, которые вводятся в действие с 12 июля 2026 года.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 часть первая пункта 7 указанных Правил действует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получения государственной услуги услугополучатель направляет услугодателю заявление по форме согласно приложению 1 к Правилам с приложением документов, указанных в подпункте 1) пункта 9 Перечня основных требований к оказанию государственной услуги через веб-портал "цифрового правительства" (далее – портал) либо через Государственную корпорацию.";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действуют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177-НҚ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послесреднем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2"/>
    <w:p>
      <w:pPr>
        <w:spacing w:after="0"/>
        <w:ind w:left="0"/>
        <w:jc w:val="both"/>
      </w:pPr>
      <w:bookmarkStart w:name="z40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и социально ответственных услугах", некоммерческое акционерное общество "Государственная корпорация "Правительство для граждан" отказывает в приеме документов на оказание государственной услуги ввиду представления Вами неполного пакета документов согласно перечню, предусмотренному Правилами, а также документов с истекшим сроком действия, а именно: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ФИО (при его наличии)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____________20____г.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177-НҚ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послесреднем образовании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"Признание документов о среднем, техническом и профессиональном, послесреднем образовании".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"Признание документов о среднем, техническом и профессиональном, послесреднем образовании";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дубликата удостоверения о признании документов о среднем, техническом и профессиональном, послесреднем образовании".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развития высшего образования"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через некоммерческое акционерное общество "Государственная корпорация "Правительство для граждан" (далее – Государственная корпорация)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веб - портала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заявления о признании легализованных или апостилированных документов об образовании составляет: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подразделения Государственной корпорации-25 (двадцать 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заявления о признании не легализованных и не апостилированных документов об образовании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 – 35 (тридцать 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подразделения Государственной корпорации-45 (сорок 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заявления о выдаче дубликата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подразделения Государственной корпорации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 – не более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документов о среднем, техническом и профессиональном, послесреднем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дубликата удостоверения о признании документов о среднем, техническом и профессиональном, послесреднем образовании".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удостоверение о признании документов об образовании согласно приложениям 4 или 5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дубликат удостоверения о признании документов об образовании согласно приложениям 4 или 5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мотивированный ответ об отказе в оказании государственной услуги в случаях и по основаниям, предусмотренных пунктом 10 настоящего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удостоверение о признании документа об образовании в электронной форме согласно приложениям 4 или 5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дубликат удостоверения о признании документов об образовании в электронной форме согласно приложениям 4 или 5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мотивированный ответ об отказе в оказании государственной услуги в случаях и по основаниям, предусмотренных пунктом 10 настоящего Перечня: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за результатом оказания государственной услуги на бумажном носителе, результат оказания государственной услуги оформляется в бумажной форме, заверяется печатью и подписью руководителя или уполномоченного на это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или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выдачи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выдача документов услугополучателю осуществляется при предъявлении удостоверения личности услугополучателем или его представителя через 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хранения услугодателем, Государственной корпорацией невостребованных в срок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услуг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Цена за 1 единицу в размере месячного расчетного показателя (МРП)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 документов о среднем образовании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 документов о техническом и профессиональном, послесреднем образовании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Выдача дубликата удостоверения о признании документов о среднем, техническом и профессиональном, послесреднем образовании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" w:id="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Стоимость оказания государственной услуги определена в соответствии со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статьей 146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Закона Республики Казахстан "О государственном имуществе".</w:t>
                  </w:r>
                </w:p>
                <w:bookmarkEnd w:id="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Оплата стоимости государственной услуги осуществляется в наличной и безналичной форме через банки второго уровня, организации, осуществляющие отдельные виды банковских операций.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Оплата не подлежит возврату при принятии услугодателем заявления на рассмотрение.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работы услугодателя: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осуществляет деятельность с понедельника по пятницу с 09:00 до 18:30 часов с перерывом на обед с 13:00 до 14:30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график оказания государственной услуги услугодателем (прием и выдача документов):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выдача документов для оказания государственной услуги осуществляются с понедельника по пятницу с 09:00 до 18:00 часов с перерывом на обед с 13:00 до 14:30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график оказания государственной услуги Государственной корпорацией – с понедельника по пятницу с 9.00 до 18.00 часов без перерыва, дежурные отделы обслуживания населения Государственной корпорации с понедельника по пятницу с 9.00 до 20.00 часов и в субботу с 9.00 до 13.00 часов, кроме выходных и праздничных. Прием осуществляется в порядке "электронной" очереди по выбору услугополучателя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График оказания государственной услуги через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удостоверения о признании документа об образовании представляются следующие документы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-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1) документ, удостоверяющий личность и (или) в форме электронного документа посредством сервиса цифровых документов (для идентификации личности) владельца или уполномоченного представителя на основании нотариально удостоверенной доверенности;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2) заявление о признании документов об образовании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3) копия легализованного или апостилированного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 представлении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либо при отсутствии такого договора (соглашения) представляется копия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печати, штампа;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Засвидетельствование перевода документов на казахский или русский язык,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копию документа об образовании и приложения к нему, вместе с их нотариально засвидетельствованными переводами (если документ полностью на иностранном языке), включая перевод печати, штампа.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4) для нерезидентов Республики Казахстан – копия документа, удостоверяющего личность владельца документа об образовании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5) сведения об оплате (не требуется при повторном обращении при отсутствии ответа на запрос);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-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1) заявление о признании документов об образовании по форме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2) электронная копия легализованного или апостилированного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 представлении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либо при отсутствии такого договора (соглашения), представляется копия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Засвидетельствование перевода документов на казахский или русский язык,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нему, вместе с их нотариально засвидетельствованными переводами (если документ полностью на иностранном языке), включая перевод печати, штампа.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3) для нерезидентов Республики Казахстан – электронная копия документа, удостоверяющего личность владельца документа об образовании (с переводом на казахский или русский язык).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4) сведения об оплате (не требуется при повторном обращении при отсутствии ответа на запрос);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2. Для получения дубликата удостоверения о признании документов об образовании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-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1) документ, удостоверяющий личность и (или) в форме электронного документа посредством сервиса цифровых документов (для идентификации личности) владельца или уполномоченного представителя на основании нотариально удостоверенной доверенности;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2) заявление о выдаче дубликата по форме согласно приложению 6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3) если обладатель удостоверения о признании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4) подлинник удостоверения о признании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5) Для нерезидентов Республики Казахстан - нотариально-засвидетельствованная копия документа, удостоверяющего личность владельца документа об образовании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6) квитанция об оплате.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-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1) заявление о выдаче дубликата по форме согласно приложению 6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2) если обладатель удостоверения о признании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3) подлинник удостоверения о признании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4) для нерезидентов Республики Казахстан - электронная копия документа, удостоверяющего личность владельца документа об образовании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5) сведения об оплате.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согласия услугополучателя, предоставляемого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отрицательный ответ на запрос о подтверждении факта выдачи документа об образовании или отсутствие права на осуществление соответствующей образовательной деятельности у организации образования, выдавшей документ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представление документов об образовании стран, непризнанных Республикой Казахстан в качестве субъекта международного права, либо зарубежная организация образования, не признана уполномоченным органом в области образования страны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иностранной образовательной программы ни к одному из уровней образования и (или) направлений подготовки (специальностей, профессий)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ответа на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образования, выдавшей документ об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соответствии с подпунктами 1), 2), 3) и 7) настоящего пункта услугополучатель при повторном обращении не производит новую оплату за государственную услугу.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нарушение здоровья со стойким расстройством функций организма, ограничивающим его жизнедеятельность, при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177-НҚ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послесреднем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от*______________________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паспорт/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*Тел.: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1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bookmarkStart w:name="z135" w:id="36"/>
      <w:r>
        <w:rPr>
          <w:rFonts w:ascii="Times New Roman"/>
          <w:b w:val="false"/>
          <w:i w:val="false"/>
          <w:color w:val="000000"/>
          <w:sz w:val="28"/>
        </w:rPr>
        <w:t>
      Прошу Вас* 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(признать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Цель*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(трудоустройство, продолжение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Вид, серия и номер документа об образовании*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(аттестат, диплом, свидетельство, удостоверение,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Кем выдан*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организации образования,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специальности/направлению*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Присвоенная квалификация/ степень*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"___"________________20___года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*- обязательно к заполнению.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177-НҚ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послесреднем образовании</w:t>
            </w:r>
          </w:p>
        </w:tc>
      </w:tr>
    </w:tbl>
    <w:bookmarkStart w:name="z1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"Признание документов о среднем, техническом и профессиональном, послесреднем образовании".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"Признание документов о среднем, техническом и профессиональном, послесреднем образовании";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дубликата удостоверения о признании документов о среднем, техническом и профессиональном, послесреднем образовании".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развития высшего образования"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через некоммерческое акционерное общество "Государственная корпорация "Правительство для граждан" (далее – Государственная корпорация)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веб - портала "цифровое правительство"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заявления о признании легализованных или апостилированных документов об образовании составляет: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подразделения Государственной корпорации-25 (двадцать 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заявления о признании не легализованных и не апостилированных документов об образовании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 – 35 (тридцать 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подразделения Государственной корпорации-45 (сорок 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заявления о выдаче дубликата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подразделения Государственной корпорации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 – не более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/ бумажная: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документов о среднем, техническом и профессиональном, послесреднем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дубликата удостоверения о признании документов о среднем, техническом и профессиональном, послесреднем образовании".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удостоверение о признании документов об образовании согласно приложениям 4 или 5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дубликат удостоверения о признании документов об образовании согласно приложениям 4 или 5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мотивированный ответ об отказе в оказании государственной услуги в случаях и по основаниям, предусмотренных пунктом 10 настоящего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удостоверение о признании документа об образовании в электронной форме согласно приложениям 4 или 5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дубликат удостоверения о признании документов об образовании в электронной форме согласно приложениям 4 или 5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мотивированный ответ об отказе в оказании государственной услуги в случаях и по основаниям, предусмотренных пунктом 10 настоящего Перечня: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за результатом оказания государственной услуги на бумажном носителе, результат оказания государственной услуги оформляется в бумажной форме, заверяется печатью и подписью руководителя или уполномоченного на это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или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выдачи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выдача документов услугополучателю осуществляется при предъявлении удостоверения личности услугополучателем или его представителя через 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хранения услугодателем, Государственной корпорацией невостребованных в срок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услуг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Цена за 1 единицу в размере месячного расчетного показателя (МРП)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 документов о среднем образовании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 документов о техническом и профессиональном, послесреднем образовании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Выдача дубликата удостоверения о признании документов о среднем, техническом и профессиональном, послесреднем образовании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2" w:id="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Стоимость оказания государственной услуги определена в соответствии со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статьей 146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Закона Республики Казахстан "О государственном имуществе".</w:t>
                  </w:r>
                </w:p>
                <w:bookmarkEnd w:id="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Оплата стоимости государственной услуги осуществляется в наличной и безналичной форме через банки второго уровня, организации, осуществляющие отдельные виды банковских операций.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Оплата не подлежит возврату при принятии услугодателем заявления на рассмотрение.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работы услугодателя: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осуществляет деятельность с понедельника по пятницу с 09:00 до 18:30 часов с перерывом на обед с 13:00 до 14:30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график оказания государственной услуги услугодателем (прием и выдача документов):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выдача документов для оказания государственной услуги осуществляются с понедельника по пятницу с 09:00 до 18:00 часов с перерывом на обед с 13:00 до 14:30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график оказания государственной услуги Государственной корпорацией – с понедельника по пятницу с 9.00 до 18.00 часов без перерыва, дежурные отделы обслуживания населения Государственной корпорации с понедельника по пятницу с 9.00 до 20.00 часов и в субботу с 9.00 до 13.00 часов, кроме выходных и праздничных. Прием осуществляется в порядке "электронной" очереди по выбору услугополучателя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График оказания государственной услуги через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удостоверения о признании документа об образовании представляются следующие документы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и (или) в форме электронного документа посредством сервиса цифровых документов (для идентификации личности) владельца или уполномоченного представителя на основании нотариально удостоверенной доверенности;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признании документов об образовании по форме согласно приложению 1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легализованного или апостилированного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либо при отсутствии такого договора (соглашения) представляется копия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печати, штампа;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 на казахский или русский язык,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копию документа об образовании и приложения к нему, вместе с их нотариально засвидетельствованными переводами (если документ полностью на иностранном языке), включая перевод печати, штампа.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нерезидентов Республики Казахстан – копия документа, удостоверяющего личность владельца документа об образовании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об оплате (не требуется при повторном обращении при отсутствии ответа на запрос);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признании документов об образовании по форме согласно приложению 1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легализованного или апостилированного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либо при отсутствии такого договора (соглашения), представляется копия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 на казахский или русский язык,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нему, вместе с их нотариально засвидетельствованными переводами (если документ полностью на иностранном языке), включая перевод печати, штампа.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нерезидентов Республики Казахстан – электронная копия документа, удостоверяющего личность владельца документа об образовании (с переводом на казахский или русский язык).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оплате (не требуется при повторном обращении при отсутствии ответа на запрос);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получения дубликата удостоверения о признании документов об образовании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и (или) в форме электронного документа посредством сервиса цифровых документов (для идентификации личности) владельца или уполномоченного представителя на основании нотариально удостоверенной доверенности;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выдаче дубликата по форме согласно приложению 6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обладатель удостоверения о признании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подлинник удостоверения о признании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нерезидентов Республики Казахстан - нотариально-засвидетельствованная копия документа, удостоверяющего личность владельца документа об образовании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квитанция об оплате.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"цифрового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дубликата по форме согласно приложению 6 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обладатель удостоверения о признании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подлинник удостоверения о признании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нерезидентов Республики Казахстан - электронная копия документа, удостоверяющего личность владельца документа об образовании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об оплате.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согласия услугополучателя, предоставляемого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отрицательный ответ на запрос о подтверждении факта выдачи документа об образовании или отсутствие права на осуществление соответствующей образовательной деятельности у организации образования, выдавшей документ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представление документов об образовании стран, непризнанных Республикой Казахстан в качестве субъекта международного права, либо зарубежная организация образования, не признана уполномоченным органом в области образования страны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иностранной образовательной программы ни к одному из уровней образования и (или) направлений подготовки (специальностей, профессий)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ответа на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образования, выдавшей документ об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соответствии с подпунктами 1), 2), 3) и 7) настоящего пункта услугополучатель при повторном обращении не производит новую оплату за государственную услугу.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цифровых системах пользователей.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нарушение здоровья со стойким расстройством функций организма, ограничивающим его жизнедеятельность, при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177-НҚ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послесреднем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от*______________________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(паспорт/удостоверение личности):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*Тел.:____________________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*Электронная почта:_________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 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22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8"/>
    <w:p>
      <w:pPr>
        <w:spacing w:after="0"/>
        <w:ind w:left="0"/>
        <w:jc w:val="both"/>
      </w:pPr>
      <w:bookmarkStart w:name="z230" w:id="49"/>
      <w:r>
        <w:rPr>
          <w:rFonts w:ascii="Times New Roman"/>
          <w:b w:val="false"/>
          <w:i w:val="false"/>
          <w:color w:val="000000"/>
          <w:sz w:val="28"/>
        </w:rPr>
        <w:t>
      Прошу Вас* 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(выдать дубликат удостоверения о признании документа об образовании)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 связи с утерей/порчей удостоверения или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Вид, серия и номер документа об образовании*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(диплом, аттестат, свидетельство, удостоверение,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Кем выдан*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организации образования,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специальности/направлению*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Присвоенная квалификация/ степень*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*- обязательно к заполнению.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