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9c90" w14:textId="5069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24 мая 2023 года № 168 "Об утверждении форм отчетной документации в области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июня 2026 года № 265. Зарегистрирован в Министерстве юстиции Республики Казахстан 24 июня 2026 года № 39060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мая 2023 года № 168 "Об утверждении форм отчетной документации в области адресной социальной помощи" (зарегистрирован в Реестре государственной регистрации нормативных правовых актов под № 32567)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"Невыплаченная сумма на начало отчетного периода тысяч теңге";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"Ежемесячный отчет о назначении и выплате государственной адресной социальной помощи" (1-ГАСП, ежемесячно):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невыплаченным суммам государственной адресной социальной помощи в тысячах теңге на начало отчетного периода.";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Графа 4 содержит данные по назначенной сумме государственной адресной социальной помощи в тысячах теңге в отчетном периоде.";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Графа 8 содержит данные по выплаченной сумме государственной адресной социальной помощи в тысячах теңге в отчетном периоде.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среднему размеру выплаченной государственной адресной социальной помощи на одного человека в теңге в отчетном периоде.";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"Невыплаченная сумма на начало отчетного периода тысяч теңге";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"Ежемесячный отчет о назначении и выплате государственной адресной социальной помощи в виде безусловной денежной помощи" (1-ГАСПБДП, ежемесячно):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невыплаченным суммам государственной адресной социальной помощи в виде безусловной денежной помощи на начало отчетного периода в тысячах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Графа 4 содержит данные по назначенной сумме государственной адресной социальной помощи в виде безусловной денежной помощи в тысячах теңге в отчетном периоде.";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Графа 8 содержит данные по выплаченной сумме государственной адресной социальной помощи в виде безусловной денежной помощи в тысячах теңге в отчетном периоде.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среднему размеру выплаченной государственной адресной социальной помощи в виде безусловной денежной помощи на одного человека в теңге в отчетном периоде.";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 изложить в следующей редакции: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"Невыплаченная сумма на начало отчетного периода тысяч теңге";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"Ежемесячный отчет о назначении и выплате государственной адресной социальной помощи в виде обусловленной денежной помощи" (1-ГАСПОДП, ежемесячно):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невыплаченным суммам государственной адресной социальной помощи в виде обусловленной денежной помощи на начало отчетного периода в тысячах теңге.";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Графа 4 содержит данные по назначенной сумме государственной адресной социальной помощи в виде обусловленной денежной помощи в тысячах теңге в отчетном периоде.";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Графа 8 содержит данные по выплаченной сумме государственной адресной социальной помощи в виде обусловленной денежной помощи в тысячах теңге в отчетном периоде.";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 "Ежеквартальный отчет о назначении и выплате государственной адресной социальной помощи" (1-КГАСП, ежеквартально):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Графа 3 содержит данные по назначенной сумме государственной адресной социальной помощи в тысячах теңге в отчетном квартале.";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Графа 7 содержит данные по выплаченной сумме государственной адресной социальной помощи в тысячах теңге в отчетном квартале.";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"Ежеквартальный отчет о назначении и выплате государственной адресной социальной помощи в виде безусловной денежной помощи" (1-КГАСПБДП, ежеквартально):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"Ежеквартальный отчет о назначении и выплате государственной адресной социальной помощи в виде обусловленной денежной помощи" (1-КГАСПОДП, ежеквартально):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18 изложить в следующей редакции: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"Привлеченные на активные меры содействия занятости";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"Ежемесячный отчет о получателях назначенной государственной адресной социальной помощи" (1-ОПГАСП, ежемесячно):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18 изложить в следующей редакции: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"Привлеченные на активные меры содействия занятости";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"Ежемесячный отчет о получателях назначенной государственной адресной социальной помощи в виде безусловной денежной помощи" (1-ОПГАСПБДП, ежемесячно):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18 изложить в следующей редакции: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"Привлеченные на активные меры содействия занятости";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"Ежемесячный отчет о получателях назначенной государственной адресной социальной помощи в виде обусловленной денежной помощи" (1-ОПГАСПОДП, ежемесячно):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18 изложить в следующей редакции: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"Привлеченные на активные меры содействия занятости";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"Ежеквартальный отчет о получателях назначенной государственной адресной социальной помощи" (1-КОПГАСП, ежеквартально):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18 изложить в следующей редакции: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"Привлеченные на активные меры содействия занятости";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"Ежеквартальный отчет о получателях назначенной государственной адресной социальной помощи в виде безусловной денежной помощи" (1-КОПГАСПБДП, ежеквартально):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18 изложить в следующей редакции: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"Привлеченные на активные меры содействия занятости";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"Ежеквартальный отчет о получателях назначенной государственной адресной социальной помощи в виде обусловленной денежной помощи" (1-КОПГАСПОДП, ежеквартально):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Ежеквартальный отчет о получателях государственной адресной социальной помощи в виде обусловленной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формируется автоматизировано акционерным обществом "Центр развития трудовых ресурсов", на основании данных представленных Управлениями в целом по Республике Казахстан и в разрезе столицы, областей и городов республиканского значения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"Среднедушевой доход до заключения социального контракта, теңге";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"Отчет по среднедушевым доходам из числа назначенной государственной адресной социальной помощи в виде обусловленной денежной помощи" (1-ОСДГАСПОДП, ежемесячно):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Графа 3 содержит данные по размеру среднедушевого дохода до заключения социального контракта в теңге, из числа лиц,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4, 5, 6, 7, 8.";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"Отчет по прекращению выплаты или отказу в назначении государственной адресной социальной помощи" (1-ОПВГАСП, ежемесячно):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"Отчет по проведенным консультациям для назначения государственной адресной социальной помощи" (1-ОКНГАСП, ежемесячно):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10 изложить в следующей редакции: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"Ежемесячный отчет о назначении и выплате ежемесячной дополнительной выплаты на каждого ребенка в возрасте от одного года до шести лет включительно" (1-ДВГАСП, ежемесячно):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городской и сельской местности по классификатору административно-территориальных объектов (КАТО).";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Графа 4 содержит данные по назначенной сумме в тысячах теңге ежемесячной дополнительной выплаты на каждого ребенка в возрасте от одного года до шести лет включительно в отчетном периоде.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назначенному среднему размеру в теңге ежемесячной дополнительной выплаты на каждого ребенка в возрасте от одного года до шести лет включительно в отчетном периоде.";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Графа 9 содержит данные по выплаченной сумме в тысячах теңге ежемесячной дополнительной выплаты на каждого ребенка в возрасте от одного года до шести лет включительно в отчетном периоде.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выплаченному среднему размеру в теңге ежемесячной дополнительной выплаты на каждого ребенка в возрасте от одного года до шести лет включительно в отчетном периоде.";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столицы или области, города республиканского значения";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"сумма, тысяч теңге";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10 изложить в следующей редакции: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размер, теңге";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"Ежеквартальный отчет о назначении и выплате ежемесячной дополнительной выплаты на каждого ребенка в возрасте от одного года до шести лет включительно" (1-КДВГАСП, ежеквартально):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строк в разрезе столицы, областей и городов республиканского значения.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Графа 4 содержит данные по назначенной сумме в тысячах теңге ежемесячной дополнительной выплаты на каждого ребенка в возрасте от одного года до шести лет включительно в отчетном квартале.";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Графа 9 содержит данные по выплаченной сумме в тысячах теңге ежемесячной дополнительной выплаты на каждого ребенка в возрасте от одного года до шести лет включительно в отчетном квартале.";</w:t>
      </w:r>
    </w:p>
    <w:bookmarkEnd w:id="208"/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9"/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таблицы 1 изложить в следующей редакций: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ежемесячной выплаты на семью, в теңге";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"Ежемесячный отчет ассистента о сопровождении социального контракта" (1-ЕОА, ежемесячно):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Графа 5 содержит сумму единовременной/ежемесячной выплаты государственной адресной социальной помощи на семьи, в теңге."</w:t>
      </w:r>
    </w:p>
    <w:bookmarkEnd w:id="213"/>
    <w:bookmarkStart w:name="z2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4"/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"Б" изложить в следующей редакции:</w:t>
      </w:r>
    </w:p>
    <w:bookmarkEnd w:id="215"/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районов, столицы и городов области, республиканского значения";</w:t>
      </w:r>
    </w:p>
    <w:bookmarkEnd w:id="216"/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отчетных данных: "Ежемесячный отчет консультанта по социальной работе о сопровождении социального контракта" (1-ЕОКСР, ежемесячно):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Форма отчета формируется автоматизировано консультантом по социальной работе ежемесячно в срок до 10 числа месяца, следующего за отчетным периодом, и представляется управлениям координации занятости и социальных программ (далее – Управление) столицы, областей и городов республиканского значения.";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Графа "А" содержит нумерацию по порядку в разрезе районов, столицы, областей и городов республиканского значения.</w:t>
      </w:r>
    </w:p>
    <w:bookmarkEnd w:id="219"/>
    <w:bookmarkStart w:name="z2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(КАТО).".</w:t>
      </w:r>
    </w:p>
    <w:bookmarkEnd w:id="220"/>
    <w:bookmarkStart w:name="z25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21"/>
    <w:bookmarkStart w:name="z26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2"/>
    <w:bookmarkStart w:name="z2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223"/>
    <w:bookmarkStart w:name="z26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224"/>
    <w:bookmarkStart w:name="z2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225"/>
    <w:bookmarkStart w:name="z26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