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3253" w14:textId="38c3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18 июня 2026 года № 13. Зарегистрирован в Министерстве юстиции Республики Казахстан 22 июня 2026 года № 39029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01.01.2027</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 21183)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9"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3"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4" w:id="7"/>
    <w:p>
      <w:pPr>
        <w:spacing w:after="0"/>
        <w:ind w:left="0"/>
        <w:jc w:val="both"/>
      </w:pPr>
      <w:r>
        <w:rPr>
          <w:rFonts w:ascii="Times New Roman"/>
          <w:b w:val="false"/>
          <w:i w:val="false"/>
          <w:color w:val="000000"/>
          <w:sz w:val="28"/>
        </w:rPr>
        <w:t>
      5. Настоящий приказ вводится в действие с 1 января 2027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1625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p>
          <w:p>
            <w:pPr>
              <w:spacing w:after="20"/>
              <w:ind w:left="20"/>
              <w:jc w:val="both"/>
            </w:pP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w:t>
            </w:r>
          </w:p>
          <w:p>
            <w:pPr>
              <w:spacing w:after="20"/>
              <w:ind w:left="20"/>
              <w:jc w:val="both"/>
            </w:pPr>
            <w:r>
              <w:rPr>
                <w:rFonts w:ascii="Times New Roman"/>
                <w:b w:val="false"/>
                <w:i w:val="false"/>
                <w:color w:val="000000"/>
                <w:sz w:val="20"/>
              </w:rPr>
              <w:t>общегосударственного статистического</w:t>
            </w:r>
          </w:p>
          <w:p>
            <w:pPr>
              <w:spacing w:after="20"/>
              <w:ind w:left="20"/>
              <w:jc w:val="both"/>
            </w:pPr>
            <w:r>
              <w:rPr>
                <w:rFonts w:ascii="Times New Roman"/>
                <w:b w:val="false"/>
                <w:i w:val="false"/>
                <w:color w:val="000000"/>
                <w:sz w:val="20"/>
              </w:rPr>
              <w:t>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7 қыркүйектегі</w:t>
            </w:r>
          </w:p>
          <w:p>
            <w:pPr>
              <w:spacing w:after="20"/>
              <w:ind w:left="20"/>
              <w:jc w:val="both"/>
            </w:pPr>
            <w:r>
              <w:rPr>
                <w:rFonts w:ascii="Times New Roman"/>
                <w:b w:val="false"/>
                <w:i w:val="false"/>
                <w:color w:val="000000"/>
                <w:sz w:val="20"/>
              </w:rPr>
              <w:t>№ 34 бұйрығына 1-қосымша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434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және (немесе) олардың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орналасқан жері бойынша ұсынады</w:t>
            </w:r>
          </w:p>
          <w:p>
            <w:pPr>
              <w:spacing w:after="20"/>
              <w:ind w:left="20"/>
              <w:jc w:val="both"/>
            </w:pPr>
            <w:r>
              <w:rPr>
                <w:rFonts w:ascii="Times New Roman"/>
                <w:b w:val="false"/>
                <w:i w:val="false"/>
                <w:color w:val="000000"/>
                <w:sz w:val="20"/>
              </w:rPr>
              <w:t>Представляют юридические лица и (или) их филиалы, представительства и иные обособленные структурные подразделения по месту своего нахождения, если им делегированы полномочия по представлению статистических форм,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Срок представления – до 12 февраля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356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Реквизиты юридического лица:</w:t>
            </w:r>
          </w:p>
          <w:p>
            <w:pPr>
              <w:spacing w:after="20"/>
              <w:ind w:left="20"/>
              <w:jc w:val="both"/>
            </w:pPr>
            <w:r>
              <w:rPr>
                <w:rFonts w:ascii="Times New Roman"/>
                <w:b w:val="false"/>
                <w:i w:val="false"/>
                <w:color w:val="000000"/>
                <w:sz w:val="20"/>
              </w:rPr>
              <w:t>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0" cy="1016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496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656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62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 w:id="9"/>
      <w:r>
        <w:rPr>
          <w:rFonts w:ascii="Times New Roman"/>
          <w:b w:val="false"/>
          <w:i w:val="false"/>
          <w:color w:val="000000"/>
          <w:sz w:val="28"/>
        </w:rPr>
        <w:t>
      2. Есепті жылға орташа алғанда қызметкерлердің саны және жалақы қоры туралы деректерді көрсетіңіз</w:t>
      </w:r>
    </w:p>
    <w:bookmarkEnd w:id="9"/>
    <w:p>
      <w:pPr>
        <w:spacing w:after="0"/>
        <w:ind w:left="0"/>
        <w:jc w:val="both"/>
      </w:pPr>
      <w:r>
        <w:rPr>
          <w:rFonts w:ascii="Times New Roman"/>
          <w:b w:val="false"/>
          <w:i w:val="false"/>
          <w:color w:val="000000"/>
          <w:sz w:val="28"/>
        </w:rPr>
        <w:t>Укажите данные о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коды</w:t>
            </w:r>
          </w:p>
          <w:p>
            <w:pPr>
              <w:spacing w:after="20"/>
              <w:ind w:left="20"/>
              <w:jc w:val="both"/>
            </w:pPr>
            <w:r>
              <w:rPr>
                <w:rFonts w:ascii="Times New Roman"/>
                <w:b w:val="false"/>
                <w:i w:val="false"/>
                <w:color w:val="000000"/>
                <w:sz w:val="20"/>
              </w:rPr>
              <w:t>Код</w:t>
            </w:r>
          </w:p>
          <w:p>
            <w:pPr>
              <w:spacing w:after="20"/>
              <w:ind w:left="20"/>
              <w:jc w:val="both"/>
            </w:pPr>
            <w:r>
              <w:rPr>
                <w:rFonts w:ascii="Times New Roman"/>
                <w:b w:val="false"/>
                <w:i w:val="false"/>
                <w:color w:val="000000"/>
                <w:sz w:val="20"/>
              </w:rPr>
              <w:t>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w:t>
            </w:r>
          </w:p>
          <w:p>
            <w:pPr>
              <w:spacing w:after="20"/>
              <w:ind w:left="20"/>
              <w:jc w:val="both"/>
            </w:pPr>
            <w:r>
              <w:rPr>
                <w:rFonts w:ascii="Times New Roman"/>
                <w:b w:val="false"/>
                <w:i w:val="false"/>
                <w:color w:val="000000"/>
                <w:sz w:val="20"/>
              </w:rPr>
              <w:t>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әйелдерге есептелгені</w:t>
            </w:r>
          </w:p>
          <w:p>
            <w:pPr>
              <w:spacing w:after="20"/>
              <w:ind w:left="20"/>
              <w:jc w:val="both"/>
            </w:pPr>
            <w:r>
              <w:rPr>
                <w:rFonts w:ascii="Times New Roman"/>
                <w:b w:val="false"/>
                <w:i w:val="false"/>
                <w:color w:val="000000"/>
                <w:sz w:val="20"/>
              </w:rPr>
              <w:t>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соның ішінде:</w:t>
            </w:r>
          </w:p>
          <w:bookmarkEnd w:id="10"/>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негізгі қызметтің персоналы</w:t>
            </w:r>
          </w:p>
          <w:bookmarkEnd w:id="11"/>
          <w:p>
            <w:pPr>
              <w:spacing w:after="20"/>
              <w:ind w:left="20"/>
              <w:jc w:val="both"/>
            </w:pPr>
            <w:r>
              <w:rPr>
                <w:rFonts w:ascii="Times New Roman"/>
                <w:b w:val="false"/>
                <w:i w:val="false"/>
                <w:color w:val="000000"/>
                <w:sz w:val="20"/>
              </w:rPr>
              <w:t>
персонал основной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қайталама қызметтің персоналы*</w:t>
            </w:r>
          </w:p>
          <w:bookmarkEnd w:id="12"/>
          <w:p>
            <w:pPr>
              <w:spacing w:after="20"/>
              <w:ind w:left="20"/>
              <w:jc w:val="both"/>
            </w:pPr>
            <w:r>
              <w:rPr>
                <w:rFonts w:ascii="Times New Roman"/>
                <w:b w:val="false"/>
                <w:i w:val="false"/>
                <w:color w:val="000000"/>
                <w:sz w:val="20"/>
              </w:rPr>
              <w:t>
персонал вторичной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3"/>
    <w:p>
      <w:pPr>
        <w:spacing w:after="0"/>
        <w:ind w:left="0"/>
        <w:jc w:val="both"/>
      </w:pPr>
      <w:r>
        <w:rPr>
          <w:rFonts w:ascii="Times New Roman"/>
          <w:b w:val="false"/>
          <w:i w:val="false"/>
          <w:color w:val="000000"/>
          <w:sz w:val="28"/>
        </w:rPr>
        <w:t>
      Ескерту</w:t>
      </w:r>
    </w:p>
    <w:bookmarkEnd w:id="13"/>
    <w:bookmarkStart w:name="z24" w:id="14"/>
    <w:p>
      <w:pPr>
        <w:spacing w:after="0"/>
        <w:ind w:left="0"/>
        <w:jc w:val="both"/>
      </w:pPr>
      <w:r>
        <w:rPr>
          <w:rFonts w:ascii="Times New Roman"/>
          <w:b w:val="false"/>
          <w:i w:val="false"/>
          <w:color w:val="000000"/>
          <w:sz w:val="28"/>
        </w:rPr>
        <w:t>
      *Егер 2 бөлімде ішкі жолдардың бірі ЭҚЖЖ 3512 немес 3514 болса, онда 2.1 бөлімнің әкімшілік және өндірістік персонал бойынша қосымша жолдарды толтыру керек.</w:t>
      </w:r>
    </w:p>
    <w:bookmarkEnd w:id="14"/>
    <w:bookmarkStart w:name="z25" w:id="15"/>
    <w:p>
      <w:pPr>
        <w:spacing w:after="0"/>
        <w:ind w:left="0"/>
        <w:jc w:val="both"/>
      </w:pPr>
      <w:r>
        <w:rPr>
          <w:rFonts w:ascii="Times New Roman"/>
          <w:b w:val="false"/>
          <w:i w:val="false"/>
          <w:color w:val="000000"/>
          <w:sz w:val="28"/>
        </w:rPr>
        <w:t>
      Примечание</w:t>
      </w:r>
    </w:p>
    <w:bookmarkEnd w:id="15"/>
    <w:bookmarkStart w:name="z26" w:id="16"/>
    <w:p>
      <w:pPr>
        <w:spacing w:after="0"/>
        <w:ind w:left="0"/>
        <w:jc w:val="both"/>
      </w:pPr>
      <w:r>
        <w:rPr>
          <w:rFonts w:ascii="Times New Roman"/>
          <w:b w:val="false"/>
          <w:i w:val="false"/>
          <w:color w:val="000000"/>
          <w:sz w:val="28"/>
        </w:rPr>
        <w:t>
      *Если в разделе 2 один из подстрок ОКЭД 3512 или 3514, то необходимо заполнить дополнительные строки по административному и производственному персоналу в разделе 2.1</w:t>
      </w:r>
    </w:p>
    <w:bookmarkEnd w:id="16"/>
    <w:bookmarkStart w:name="z27" w:id="17"/>
    <w:p>
      <w:pPr>
        <w:spacing w:after="0"/>
        <w:ind w:left="0"/>
        <w:jc w:val="both"/>
      </w:pPr>
      <w:r>
        <w:rPr>
          <w:rFonts w:ascii="Times New Roman"/>
          <w:b w:val="false"/>
          <w:i w:val="false"/>
          <w:color w:val="000000"/>
          <w:sz w:val="28"/>
        </w:rPr>
        <w:t>
      2.1 Есепті жылға орташа алғанда қызметкерлердің саны мен әкімшілік және өндірістік персоналдың жалақы қоры туралы деректерді көрсетіңіз</w:t>
      </w:r>
    </w:p>
    <w:bookmarkEnd w:id="17"/>
    <w:bookmarkStart w:name="z28" w:id="18"/>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административного и производственного персонала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19"/>
    <w:p>
      <w:pPr>
        <w:spacing w:after="0"/>
        <w:ind w:left="0"/>
        <w:jc w:val="both"/>
      </w:pPr>
      <w:r>
        <w:rPr>
          <w:rFonts w:ascii="Times New Roman"/>
          <w:b w:val="false"/>
          <w:i w:val="false"/>
          <w:color w:val="000000"/>
          <w:sz w:val="28"/>
        </w:rPr>
        <w:t>
      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19"/>
    <w:bookmarkStart w:name="z59" w:id="20"/>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21"/>
    <w:p>
      <w:pPr>
        <w:spacing w:after="0"/>
        <w:ind w:left="0"/>
        <w:jc w:val="both"/>
      </w:pPr>
      <w:r>
        <w:rPr>
          <w:rFonts w:ascii="Times New Roman"/>
          <w:b w:val="false"/>
          <w:i w:val="false"/>
          <w:color w:val="000000"/>
          <w:sz w:val="28"/>
        </w:rPr>
        <w:t>
      4. Есепті жылға орташа алғанда қоса атқарушылық бойынша жұмысқа қабылданған және толық емес жұмыс уақытында жұмыс істейтін қызметкерлердің;</w:t>
      </w:r>
    </w:p>
    <w:bookmarkEnd w:id="21"/>
    <w:bookmarkStart w:name="z94" w:id="22"/>
    <w:p>
      <w:pPr>
        <w:spacing w:after="0"/>
        <w:ind w:left="0"/>
        <w:jc w:val="both"/>
      </w:pPr>
      <w:r>
        <w:rPr>
          <w:rFonts w:ascii="Times New Roman"/>
          <w:b w:val="false"/>
          <w:i w:val="false"/>
          <w:color w:val="000000"/>
          <w:sz w:val="28"/>
        </w:rPr>
        <w:t>
      жұмысты азаматтық-құқықтық сипаттағы шарттар бойынша орындайтын адамдардың саны және жалақы қоры туралы деректерді көрсетіңіз</w:t>
      </w:r>
    </w:p>
    <w:bookmarkEnd w:id="22"/>
    <w:bookmarkStart w:name="z95" w:id="23"/>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24"/>
    <w:p>
      <w:pPr>
        <w:spacing w:after="0"/>
        <w:ind w:left="0"/>
        <w:jc w:val="both"/>
      </w:pPr>
      <w:r>
        <w:rPr>
          <w:rFonts w:ascii="Times New Roman"/>
          <w:b w:val="false"/>
          <w:i w:val="false"/>
          <w:color w:val="000000"/>
          <w:sz w:val="28"/>
        </w:rPr>
        <w:t>
      5. Қызметкерлердің күнтізбелік уақыт қорын пайдалануы туралы деректерді көрсетіңіз</w:t>
      </w:r>
    </w:p>
    <w:bookmarkEnd w:id="24"/>
    <w:bookmarkStart w:name="z109" w:id="25"/>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
Число отработанных человеко-дней всеми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Число отработанных человеко-часов всеми работниками, тысяч человеко-часов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p>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науқастануына байланысты </w:t>
            </w:r>
          </w:p>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26"/>
    <w:p>
      <w:pPr>
        <w:spacing w:after="0"/>
        <w:ind w:left="0"/>
        <w:jc w:val="both"/>
      </w:pPr>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bookmarkEnd w:id="26"/>
    <w:bookmarkStart w:name="z125" w:id="27"/>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бағыттар бойынша:</w:t>
            </w:r>
          </w:p>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p>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28"/>
    <w:p>
      <w:pPr>
        <w:spacing w:after="0"/>
        <w:ind w:left="0"/>
        <w:jc w:val="both"/>
      </w:pPr>
      <w:r>
        <w:rPr>
          <w:rFonts w:ascii="Times New Roman"/>
          <w:b w:val="false"/>
          <w:i w:val="false"/>
          <w:color w:val="000000"/>
          <w:sz w:val="28"/>
        </w:rPr>
        <w:t>
      7. Қызметкерлердің қозғалысы туралы деректерді көрсетіңіз, адам</w:t>
      </w:r>
    </w:p>
    <w:bookmarkEnd w:id="28"/>
    <w:bookmarkStart w:name="z140" w:id="29"/>
    <w:p>
      <w:pPr>
        <w:spacing w:after="0"/>
        <w:ind w:left="0"/>
        <w:jc w:val="both"/>
      </w:pPr>
      <w:r>
        <w:rPr>
          <w:rFonts w:ascii="Times New Roman"/>
          <w:b w:val="false"/>
          <w:i w:val="false"/>
          <w:color w:val="000000"/>
          <w:sz w:val="28"/>
        </w:rPr>
        <w:t>
      Укажите данные о движении работников, человек</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p>
          <w:p>
            <w:pPr>
              <w:spacing w:after="20"/>
              <w:ind w:left="20"/>
              <w:jc w:val="both"/>
            </w:pPr>
            <w:r>
              <w:rPr>
                <w:rFonts w:ascii="Times New Roman"/>
                <w:b w:val="false"/>
                <w:i w:val="false"/>
                <w:color w:val="000000"/>
                <w:sz w:val="20"/>
              </w:rPr>
              <w:t>
высшее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w:t>
            </w:r>
          </w:p>
          <w:p>
            <w:pPr>
              <w:spacing w:after="20"/>
              <w:ind w:left="20"/>
              <w:jc w:val="both"/>
            </w:pPr>
            <w:r>
              <w:rPr>
                <w:rFonts w:ascii="Times New Roman"/>
                <w:b w:val="false"/>
                <w:i w:val="false"/>
                <w:color w:val="000000"/>
                <w:sz w:val="20"/>
              </w:rPr>
              <w:t>
на вновь созданные рабочие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p>
            <w:pPr>
              <w:spacing w:after="20"/>
              <w:ind w:left="20"/>
              <w:jc w:val="both"/>
            </w:pPr>
            <w:r>
              <w:rPr>
                <w:rFonts w:ascii="Times New Roman"/>
                <w:b w:val="false"/>
                <w:i w:val="false"/>
                <w:color w:val="000000"/>
                <w:sz w:val="20"/>
              </w:rPr>
              <w:t>
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қысқартылуына байланысты</w:t>
            </w:r>
          </w:p>
          <w:p>
            <w:pPr>
              <w:spacing w:after="20"/>
              <w:ind w:left="20"/>
              <w:jc w:val="both"/>
            </w:pPr>
            <w:r>
              <w:rPr>
                <w:rFonts w:ascii="Times New Roman"/>
                <w:b w:val="false"/>
                <w:i w:val="false"/>
                <w:color w:val="000000"/>
                <w:sz w:val="20"/>
              </w:rPr>
              <w:t>
в связи с сокращением численности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таратылуына байланысты </w:t>
            </w:r>
          </w:p>
          <w:p>
            <w:pPr>
              <w:spacing w:after="20"/>
              <w:ind w:left="20"/>
              <w:jc w:val="both"/>
            </w:pPr>
            <w:r>
              <w:rPr>
                <w:rFonts w:ascii="Times New Roman"/>
                <w:b w:val="false"/>
                <w:i w:val="false"/>
                <w:color w:val="000000"/>
                <w:sz w:val="20"/>
              </w:rPr>
              <w:t>
в связи с ликвидацией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себептер бойынша </w:t>
            </w:r>
          </w:p>
          <w:p>
            <w:pPr>
              <w:spacing w:after="20"/>
              <w:ind w:left="20"/>
              <w:jc w:val="both"/>
            </w:pPr>
            <w:r>
              <w:rPr>
                <w:rFonts w:ascii="Times New Roman"/>
                <w:b w:val="false"/>
                <w:i w:val="false"/>
                <w:color w:val="000000"/>
                <w:sz w:val="20"/>
              </w:rPr>
              <w:t>
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30"/>
    <w:p>
      <w:pPr>
        <w:spacing w:after="0"/>
        <w:ind w:left="0"/>
        <w:jc w:val="both"/>
      </w:pPr>
      <w:r>
        <w:rPr>
          <w:rFonts w:ascii="Times New Roman"/>
          <w:b w:val="false"/>
          <w:i w:val="false"/>
          <w:color w:val="000000"/>
          <w:sz w:val="28"/>
        </w:rPr>
        <w:t>
      8. Есепті кезеңнің соңына қызметкерлердің тізімдік санының құрамы туралы деректерді көрсетіңіз,адам</w:t>
      </w:r>
    </w:p>
    <w:bookmarkEnd w:id="30"/>
    <w:bookmarkStart w:name="z167" w:id="31"/>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34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62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 және одан асқан</w:t>
            </w:r>
          </w:p>
          <w:p>
            <w:pPr>
              <w:spacing w:after="20"/>
              <w:ind w:left="20"/>
              <w:jc w:val="both"/>
            </w:pPr>
            <w:r>
              <w:rPr>
                <w:rFonts w:ascii="Times New Roman"/>
                <w:b w:val="false"/>
                <w:i w:val="false"/>
                <w:color w:val="000000"/>
                <w:sz w:val="20"/>
              </w:rPr>
              <w:t>
года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жұмыс істейтін зейнеткерлер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"Жасыл жұмыс орындарында" жұмыс істейтін әйелдердің саны</w:t>
            </w:r>
          </w:p>
          <w:p>
            <w:pPr>
              <w:spacing w:after="20"/>
              <w:ind w:left="20"/>
              <w:jc w:val="both"/>
            </w:pPr>
            <w:r>
              <w:rPr>
                <w:rFonts w:ascii="Times New Roman"/>
                <w:b w:val="false"/>
                <w:i w:val="false"/>
                <w:color w:val="000000"/>
                <w:sz w:val="20"/>
              </w:rPr>
              <w:t>
из них численность женщин,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32"/>
    <w:p>
      <w:pPr>
        <w:spacing w:after="0"/>
        <w:ind w:left="0"/>
        <w:jc w:val="both"/>
      </w:pPr>
      <w:r>
        <w:rPr>
          <w:rFonts w:ascii="Times New Roman"/>
          <w:b w:val="false"/>
          <w:i w:val="false"/>
          <w:color w:val="000000"/>
          <w:sz w:val="28"/>
        </w:rPr>
        <w:t xml:space="preserve">
      9. Жұмыс күшін ұстауға жұмсалған шығындар туралы деректерді көрсетіңіз, мың теңге (ондық белгімен) </w:t>
      </w:r>
    </w:p>
    <w:bookmarkEnd w:id="32"/>
    <w:bookmarkStart w:name="z188" w:id="33"/>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Сумма затрат на содержание рабочей силы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жалақы қоры - барлығы </w:t>
            </w:r>
          </w:p>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 мен лауазымдық (базалық) айлықақы бойынша есептелген жалақы</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төлемдер мен сыйлықақылар</w:t>
            </w:r>
          </w:p>
          <w:p>
            <w:pPr>
              <w:spacing w:after="20"/>
              <w:ind w:left="20"/>
              <w:jc w:val="both"/>
            </w:pPr>
            <w:r>
              <w:rPr>
                <w:rFonts w:ascii="Times New Roman"/>
                <w:b w:val="false"/>
                <w:i w:val="false"/>
                <w:color w:val="000000"/>
                <w:sz w:val="20"/>
              </w:rPr>
              <w:t>
стимулирующие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мен еңбек жағдайларына байланысты өтемақы төлемдері</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жалақы қоры</w:t>
            </w:r>
          </w:p>
          <w:p>
            <w:pPr>
              <w:spacing w:after="20"/>
              <w:ind w:left="20"/>
              <w:jc w:val="both"/>
            </w:pPr>
            <w:r>
              <w:rPr>
                <w:rFonts w:ascii="Times New Roman"/>
                <w:b w:val="false"/>
                <w:i w:val="false"/>
                <w:color w:val="000000"/>
                <w:sz w:val="20"/>
              </w:rPr>
              <w:t>
фонд заработной платы в натуральной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 тұрғын үймен қамтамасыз ету бойынша ұйымның шығыстары</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меншігіне берілген тұрғын үйдің құны</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w:t>
            </w:r>
          </w:p>
          <w:p>
            <w:pPr>
              <w:spacing w:after="20"/>
              <w:ind w:left="20"/>
              <w:jc w:val="both"/>
            </w:pPr>
            <w:r>
              <w:rPr>
                <w:rFonts w:ascii="Times New Roman"/>
                <w:b w:val="false"/>
                <w:i w:val="false"/>
                <w:color w:val="000000"/>
                <w:sz w:val="20"/>
              </w:rPr>
              <w:t>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w:t>
            </w:r>
          </w:p>
          <w:p>
            <w:pPr>
              <w:spacing w:after="20"/>
              <w:ind w:left="20"/>
              <w:jc w:val="both"/>
            </w:pPr>
            <w:r>
              <w:rPr>
                <w:rFonts w:ascii="Times New Roman"/>
                <w:b w:val="false"/>
                <w:i w:val="false"/>
                <w:color w:val="000000"/>
                <w:sz w:val="20"/>
              </w:rPr>
              <w:t>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әлеуметтік қорғауға жұмсаған шығыстары</w:t>
            </w:r>
          </w:p>
          <w:p>
            <w:pPr>
              <w:spacing w:after="20"/>
              <w:ind w:left="20"/>
              <w:jc w:val="both"/>
            </w:pPr>
            <w:r>
              <w:rPr>
                <w:rFonts w:ascii="Times New Roman"/>
                <w:b w:val="false"/>
                <w:i w:val="false"/>
                <w:color w:val="000000"/>
                <w:sz w:val="20"/>
              </w:rPr>
              <w:t>
расходы организации на социальную защиту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оқытуға жұмсаған шығыстары</w:t>
            </w:r>
          </w:p>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w:t>
            </w:r>
          </w:p>
          <w:p>
            <w:pPr>
              <w:spacing w:after="20"/>
              <w:ind w:left="20"/>
              <w:jc w:val="both"/>
            </w:pPr>
            <w:r>
              <w:rPr>
                <w:rFonts w:ascii="Times New Roman"/>
                <w:b w:val="false"/>
                <w:i w:val="false"/>
                <w:color w:val="000000"/>
                <w:sz w:val="20"/>
              </w:rPr>
              <w:t>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w:t>
            </w:r>
          </w:p>
          <w:p>
            <w:pPr>
              <w:spacing w:after="20"/>
              <w:ind w:left="20"/>
              <w:jc w:val="both"/>
            </w:pPr>
            <w:r>
              <w:rPr>
                <w:rFonts w:ascii="Times New Roman"/>
                <w:b w:val="false"/>
                <w:i w:val="false"/>
                <w:color w:val="000000"/>
                <w:sz w:val="20"/>
              </w:rPr>
              <w:t>
учебные заведения, связанные с производственной необходимостью и выплачиваемые за счет</w:t>
            </w:r>
          </w:p>
          <w:p>
            <w:pPr>
              <w:spacing w:after="20"/>
              <w:ind w:left="20"/>
              <w:jc w:val="both"/>
            </w:pPr>
            <w:r>
              <w:rPr>
                <w:rFonts w:ascii="Times New Roman"/>
                <w:b w:val="false"/>
                <w:i w:val="false"/>
                <w:color w:val="000000"/>
                <w:sz w:val="20"/>
              </w:rPr>
              <w:t>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 іс-шараларды өткізуге, сондай-ақ демалыс пен ойын-сауықты ұйымдастыруға жұмсалған шығыстар</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жоғарыда көрсетілген топтарға жатпайтын жұмыс күшіне шығыстары, жұмыс берушінің міндетті зейнетақы жарнасы</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 обязательный пенсионный взнос работадателя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пайдалануға байланысты салықтар</w:t>
            </w:r>
          </w:p>
          <w:p>
            <w:pPr>
              <w:spacing w:after="20"/>
              <w:ind w:left="20"/>
              <w:jc w:val="both"/>
            </w:pPr>
            <w:r>
              <w:rPr>
                <w:rFonts w:ascii="Times New Roman"/>
                <w:b w:val="false"/>
                <w:i w:val="false"/>
                <w:color w:val="000000"/>
                <w:sz w:val="20"/>
              </w:rPr>
              <w:t>
налоги, связанные с использованием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34"/>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bookmarkEnd w:id="34"/>
    <w:bookmarkStart w:name="z232" w:id="3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35" w:id="36"/>
      <w:r>
        <w:rPr>
          <w:rFonts w:ascii="Times New Roman"/>
          <w:b w:val="false"/>
          <w:i w:val="false"/>
          <w:color w:val="000000"/>
          <w:sz w:val="28"/>
        </w:rPr>
        <w:t>
      Атауы</w:t>
      </w:r>
    </w:p>
    <w:bookmarkEnd w:id="36"/>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Мекенжайы (респонденттің)Адрес (респондента)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Телефоны (респонденттің) Телефон(респондента)</w:t>
      </w:r>
    </w:p>
    <w:p>
      <w:pPr>
        <w:spacing w:after="0"/>
        <w:ind w:left="0"/>
        <w:jc w:val="both"/>
      </w:pPr>
      <w:r>
        <w:rPr>
          <w:rFonts w:ascii="Times New Roman"/>
          <w:b w:val="false"/>
          <w:i w:val="false"/>
          <w:color w:val="000000"/>
          <w:sz w:val="28"/>
        </w:rPr>
        <w:t>__________________________________________ _________________</w:t>
      </w:r>
    </w:p>
    <w:p>
      <w:pPr>
        <w:spacing w:after="0"/>
        <w:ind w:left="0"/>
        <w:jc w:val="both"/>
      </w:pPr>
      <w:r>
        <w:rPr>
          <w:rFonts w:ascii="Times New Roman"/>
          <w:b w:val="false"/>
          <w:i w:val="false"/>
          <w:color w:val="000000"/>
          <w:sz w:val="28"/>
        </w:rPr>
        <w:t>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236" w:id="37"/>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239" w:id="3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по труду" (индекс 1-Т, периодичность годовая)</w:t>
      </w:r>
    </w:p>
    <w:bookmarkEnd w:id="38"/>
    <w:bookmarkStart w:name="z240" w:id="3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по труду" (индекс 1-Т, периодичность годовая) (далее – статистическая форма).</w:t>
      </w:r>
    </w:p>
    <w:bookmarkEnd w:id="39"/>
    <w:bookmarkStart w:name="z241" w:id="40"/>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40"/>
    <w:bookmarkStart w:name="z242" w:id="41"/>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41"/>
    <w:bookmarkStart w:name="z243" w:id="42"/>
    <w:p>
      <w:pPr>
        <w:spacing w:after="0"/>
        <w:ind w:left="0"/>
        <w:jc w:val="both"/>
      </w:pPr>
      <w:r>
        <w:rPr>
          <w:rFonts w:ascii="Times New Roman"/>
          <w:b w:val="false"/>
          <w:i w:val="false"/>
          <w:color w:val="000000"/>
          <w:sz w:val="28"/>
        </w:rPr>
        <w:t xml:space="preserve">
      2)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w:t>
      </w:r>
      <w:r>
        <w:rPr>
          <w:rFonts w:ascii="Times New Roman"/>
          <w:b w:val="false"/>
          <w:i w:val="false"/>
          <w:color w:val="000000"/>
          <w:sz w:val="28"/>
        </w:rPr>
        <w:t xml:space="preserve"> кодексом, в том числе:</w:t>
      </w:r>
    </w:p>
    <w:bookmarkEnd w:id="42"/>
    <w:bookmarkStart w:name="z244" w:id="43"/>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43"/>
    <w:bookmarkStart w:name="z245" w:id="44"/>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44"/>
    <w:bookmarkStart w:name="z246" w:id="45"/>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45"/>
    <w:bookmarkStart w:name="z247" w:id="46"/>
    <w:p>
      <w:pPr>
        <w:spacing w:after="0"/>
        <w:ind w:left="0"/>
        <w:jc w:val="both"/>
      </w:pPr>
      <w:r>
        <w:rPr>
          <w:rFonts w:ascii="Times New Roman"/>
          <w:b w:val="false"/>
          <w:i w:val="false"/>
          <w:color w:val="000000"/>
          <w:sz w:val="28"/>
        </w:rPr>
        <w:t>
      3. Статистическую форму предоставляют филиалы, представительства и иные обособленные структурные подразделения юридических лиц по месту своего нахождения, если им делегированы полномочия по представлению статистических форм.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46"/>
    <w:bookmarkStart w:name="z248" w:id="47"/>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47"/>
    <w:bookmarkStart w:name="z249" w:id="48"/>
    <w:p>
      <w:pPr>
        <w:spacing w:after="0"/>
        <w:ind w:left="0"/>
        <w:jc w:val="both"/>
      </w:pPr>
      <w:r>
        <w:rPr>
          <w:rFonts w:ascii="Times New Roman"/>
          <w:b w:val="false"/>
          <w:i w:val="false"/>
          <w:color w:val="000000"/>
          <w:sz w:val="28"/>
        </w:rPr>
        <w:t>
      4. Статистическая форма заполняется респондентом за установленный календарный отчетный период времени: год.</w:t>
      </w:r>
    </w:p>
    <w:bookmarkEnd w:id="48"/>
    <w:bookmarkStart w:name="z250" w:id="49"/>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использования рабочего времени, расчетно-платежных ведомостей.</w:t>
      </w:r>
    </w:p>
    <w:bookmarkEnd w:id="49"/>
    <w:bookmarkStart w:name="z251" w:id="50"/>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об изменениях режима работы отражаются только на основании соответствующих документов (листы о временной нетрудоспособности, приказы (распоряжения)).</w:t>
      </w:r>
    </w:p>
    <w:bookmarkEnd w:id="50"/>
    <w:bookmarkStart w:name="z252" w:id="51"/>
    <w:p>
      <w:pPr>
        <w:spacing w:after="0"/>
        <w:ind w:left="0"/>
        <w:jc w:val="both"/>
      </w:pPr>
      <w:r>
        <w:rPr>
          <w:rFonts w:ascii="Times New Roman"/>
          <w:b w:val="false"/>
          <w:i w:val="false"/>
          <w:color w:val="000000"/>
          <w:sz w:val="28"/>
        </w:rPr>
        <w:t>
      5. При передаче (продаже, реорганизации) филиалов, представительств и иных обособленных структурных подразделений из одного юридического лица в другое в течение отчетного периода, из статистической формы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филиалы, представительства и иные обособленные структурные подразделения, также с начала года.</w:t>
      </w:r>
    </w:p>
    <w:bookmarkEnd w:id="51"/>
    <w:bookmarkStart w:name="z253" w:id="52"/>
    <w:p>
      <w:pPr>
        <w:spacing w:after="0"/>
        <w:ind w:left="0"/>
        <w:jc w:val="both"/>
      </w:pPr>
      <w:r>
        <w:rPr>
          <w:rFonts w:ascii="Times New Roman"/>
          <w:b w:val="false"/>
          <w:i w:val="false"/>
          <w:color w:val="000000"/>
          <w:sz w:val="28"/>
        </w:rPr>
        <w:t>
      При изменении организационно-правовой формы юридического лица данные по новому статусу юридического лица учитываются с того времени, с которого произошло изменение, данные за предыдущие месяцы с начала года по прежнему статусу из статистической формы не исключаются.</w:t>
      </w:r>
    </w:p>
    <w:bookmarkEnd w:id="52"/>
    <w:bookmarkStart w:name="z254" w:id="53"/>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53"/>
    <w:bookmarkStart w:name="z255" w:id="54"/>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 - либо договора).</w:t>
      </w:r>
    </w:p>
    <w:bookmarkEnd w:id="54"/>
    <w:bookmarkStart w:name="z256" w:id="55"/>
    <w:p>
      <w:pPr>
        <w:spacing w:after="0"/>
        <w:ind w:left="0"/>
        <w:jc w:val="both"/>
      </w:pPr>
      <w:r>
        <w:rPr>
          <w:rFonts w:ascii="Times New Roman"/>
          <w:b w:val="false"/>
          <w:i w:val="false"/>
          <w:color w:val="000000"/>
          <w:sz w:val="28"/>
        </w:rPr>
        <w:t>
      В списочную численность включаются:</w:t>
      </w:r>
    </w:p>
    <w:bookmarkEnd w:id="55"/>
    <w:bookmarkStart w:name="z257" w:id="56"/>
    <w:p>
      <w:pPr>
        <w:spacing w:after="0"/>
        <w:ind w:left="0"/>
        <w:jc w:val="both"/>
      </w:pPr>
      <w:r>
        <w:rPr>
          <w:rFonts w:ascii="Times New Roman"/>
          <w:b w:val="false"/>
          <w:i w:val="false"/>
          <w:color w:val="000000"/>
          <w:sz w:val="28"/>
        </w:rPr>
        <w:t>
      1) работники:</w:t>
      </w:r>
    </w:p>
    <w:bookmarkEnd w:id="56"/>
    <w:bookmarkStart w:name="z258" w:id="57"/>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57"/>
    <w:bookmarkStart w:name="z259" w:id="58"/>
    <w:p>
      <w:pPr>
        <w:spacing w:after="0"/>
        <w:ind w:left="0"/>
        <w:jc w:val="both"/>
      </w:pPr>
      <w:r>
        <w:rPr>
          <w:rFonts w:ascii="Times New Roman"/>
          <w:b w:val="false"/>
          <w:i w:val="false"/>
          <w:color w:val="000000"/>
          <w:sz w:val="28"/>
        </w:rPr>
        <w:t>
      направленные для выполнения работы вахтовым методом;</w:t>
      </w:r>
    </w:p>
    <w:bookmarkEnd w:id="58"/>
    <w:bookmarkStart w:name="z260" w:id="59"/>
    <w:p>
      <w:pPr>
        <w:spacing w:after="0"/>
        <w:ind w:left="0"/>
        <w:jc w:val="both"/>
      </w:pPr>
      <w:r>
        <w:rPr>
          <w:rFonts w:ascii="Times New Roman"/>
          <w:b w:val="false"/>
          <w:i w:val="false"/>
          <w:color w:val="000000"/>
          <w:sz w:val="28"/>
        </w:rPr>
        <w:t>
      принятые на работу на неполное рабочее время;</w:t>
      </w:r>
    </w:p>
    <w:bookmarkEnd w:id="59"/>
    <w:bookmarkStart w:name="z261" w:id="60"/>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с инвалидностью первой и второй групп);</w:t>
      </w:r>
    </w:p>
    <w:bookmarkEnd w:id="60"/>
    <w:bookmarkStart w:name="z262" w:id="61"/>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61"/>
    <w:bookmarkStart w:name="z263" w:id="62"/>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62"/>
    <w:bookmarkStart w:name="z264" w:id="63"/>
    <w:p>
      <w:pPr>
        <w:spacing w:after="0"/>
        <w:ind w:left="0"/>
        <w:jc w:val="both"/>
      </w:pPr>
      <w:r>
        <w:rPr>
          <w:rFonts w:ascii="Times New Roman"/>
          <w:b w:val="false"/>
          <w:i w:val="false"/>
          <w:color w:val="000000"/>
          <w:sz w:val="28"/>
        </w:rPr>
        <w:t xml:space="preserve">
      временно привлекаемые на работу из других организации, если за ними не сохраняется заработная плата по месту основной работы; </w:t>
      </w:r>
    </w:p>
    <w:bookmarkEnd w:id="63"/>
    <w:bookmarkStart w:name="z265" w:id="64"/>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64"/>
    <w:bookmarkStart w:name="z266" w:id="65"/>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65"/>
    <w:bookmarkStart w:name="z267" w:id="66"/>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66"/>
    <w:bookmarkStart w:name="z268" w:id="67"/>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67"/>
    <w:bookmarkStart w:name="z269" w:id="68"/>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68"/>
    <w:bookmarkStart w:name="z270" w:id="69"/>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69"/>
    <w:bookmarkStart w:name="z271" w:id="70"/>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70"/>
    <w:bookmarkStart w:name="z272" w:id="71"/>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71"/>
    <w:bookmarkStart w:name="z273" w:id="72"/>
    <w:p>
      <w:pPr>
        <w:spacing w:after="0"/>
        <w:ind w:left="0"/>
        <w:jc w:val="both"/>
      </w:pPr>
      <w:r>
        <w:rPr>
          <w:rFonts w:ascii="Times New Roman"/>
          <w:b w:val="false"/>
          <w:i w:val="false"/>
          <w:color w:val="000000"/>
          <w:sz w:val="28"/>
        </w:rPr>
        <w:t>
      В списочную численность также включаются работники, временно отсутствующие в организации по следующим причинам:</w:t>
      </w:r>
    </w:p>
    <w:bookmarkEnd w:id="72"/>
    <w:bookmarkStart w:name="z274" w:id="73"/>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73"/>
    <w:bookmarkStart w:name="z275" w:id="74"/>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74"/>
    <w:bookmarkStart w:name="z276" w:id="75"/>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для сдачи вступительных экзаменов и находящиеся в отпуске без сохранения заработной платы по соглашению сторон трудового договора на основании заявления работника;</w:t>
      </w:r>
    </w:p>
    <w:bookmarkEnd w:id="75"/>
    <w:bookmarkStart w:name="z277" w:id="76"/>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76"/>
    <w:bookmarkStart w:name="z278" w:id="77"/>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77"/>
    <w:bookmarkStart w:name="z279" w:id="78"/>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78"/>
    <w:bookmarkStart w:name="z280" w:id="79"/>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79"/>
    <w:bookmarkStart w:name="z281" w:id="80"/>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80"/>
    <w:bookmarkStart w:name="z282" w:id="81"/>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81"/>
    <w:bookmarkStart w:name="z283" w:id="82"/>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о временной нетрудоспособности или до выбытия по инвалидности);</w:t>
      </w:r>
    </w:p>
    <w:bookmarkEnd w:id="82"/>
    <w:bookmarkStart w:name="z284" w:id="83"/>
    <w:p>
      <w:pPr>
        <w:spacing w:after="0"/>
        <w:ind w:left="0"/>
        <w:jc w:val="both"/>
      </w:pPr>
      <w:r>
        <w:rPr>
          <w:rFonts w:ascii="Times New Roman"/>
          <w:b w:val="false"/>
          <w:i w:val="false"/>
          <w:color w:val="000000"/>
          <w:sz w:val="28"/>
        </w:rPr>
        <w:t>
      11) отсутствующие в связи с простоем производства;</w:t>
      </w:r>
    </w:p>
    <w:bookmarkEnd w:id="83"/>
    <w:bookmarkStart w:name="z285" w:id="84"/>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84"/>
    <w:bookmarkStart w:name="z286" w:id="85"/>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85"/>
    <w:bookmarkStart w:name="z287" w:id="86"/>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86"/>
    <w:bookmarkStart w:name="z288" w:id="87"/>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87"/>
    <w:bookmarkStart w:name="z289" w:id="88"/>
    <w:p>
      <w:pPr>
        <w:spacing w:after="0"/>
        <w:ind w:left="0"/>
        <w:jc w:val="both"/>
      </w:pPr>
      <w:r>
        <w:rPr>
          <w:rFonts w:ascii="Times New Roman"/>
          <w:b w:val="false"/>
          <w:i w:val="false"/>
          <w:color w:val="000000"/>
          <w:sz w:val="28"/>
        </w:rPr>
        <w:t>
      Не включаются в списочную численность:</w:t>
      </w:r>
    </w:p>
    <w:bookmarkEnd w:id="88"/>
    <w:bookmarkStart w:name="z290" w:id="89"/>
    <w:p>
      <w:pPr>
        <w:spacing w:after="0"/>
        <w:ind w:left="0"/>
        <w:jc w:val="both"/>
      </w:pPr>
      <w:r>
        <w:rPr>
          <w:rFonts w:ascii="Times New Roman"/>
          <w:b w:val="false"/>
          <w:i w:val="false"/>
          <w:color w:val="000000"/>
          <w:sz w:val="28"/>
        </w:rPr>
        <w:t>
      1) работники:</w:t>
      </w:r>
    </w:p>
    <w:bookmarkEnd w:id="89"/>
    <w:bookmarkStart w:name="z291" w:id="90"/>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90"/>
    <w:bookmarkStart w:name="z292" w:id="91"/>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91"/>
    <w:bookmarkStart w:name="z293" w:id="92"/>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92"/>
    <w:bookmarkStart w:name="z294" w:id="93"/>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93"/>
    <w:bookmarkStart w:name="z295" w:id="94"/>
    <w:p>
      <w:pPr>
        <w:spacing w:after="0"/>
        <w:ind w:left="0"/>
        <w:jc w:val="both"/>
      </w:pPr>
      <w:r>
        <w:rPr>
          <w:rFonts w:ascii="Times New Roman"/>
          <w:b w:val="false"/>
          <w:i w:val="false"/>
          <w:color w:val="000000"/>
          <w:sz w:val="28"/>
        </w:rPr>
        <w:t>
      2) лица:</w:t>
      </w:r>
    </w:p>
    <w:bookmarkEnd w:id="94"/>
    <w:bookmarkStart w:name="z296" w:id="95"/>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95"/>
    <w:bookmarkStart w:name="z297" w:id="96"/>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96"/>
    <w:bookmarkStart w:name="z298" w:id="97"/>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97"/>
    <w:bookmarkStart w:name="z299" w:id="98"/>
    <w:p>
      <w:pPr>
        <w:spacing w:after="0"/>
        <w:ind w:left="0"/>
        <w:jc w:val="both"/>
      </w:pPr>
      <w:r>
        <w:rPr>
          <w:rFonts w:ascii="Times New Roman"/>
          <w:b w:val="false"/>
          <w:i w:val="false"/>
          <w:color w:val="000000"/>
          <w:sz w:val="28"/>
        </w:rPr>
        <w:t xml:space="preserve">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w:t>
      </w:r>
    </w:p>
    <w:bookmarkEnd w:id="98"/>
    <w:bookmarkStart w:name="z300" w:id="99"/>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99"/>
    <w:bookmarkStart w:name="z301" w:id="100"/>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100"/>
    <w:bookmarkStart w:name="z302" w:id="101"/>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101"/>
    <w:bookmarkStart w:name="z303" w:id="102"/>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102"/>
    <w:bookmarkStart w:name="z304" w:id="103"/>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103"/>
    <w:bookmarkStart w:name="z305" w:id="104"/>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104"/>
    <w:bookmarkStart w:name="z306" w:id="105"/>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105"/>
    <w:bookmarkStart w:name="z307" w:id="106"/>
    <w:p>
      <w:pPr>
        <w:spacing w:after="0"/>
        <w:ind w:left="0"/>
        <w:jc w:val="both"/>
      </w:pPr>
      <w:r>
        <w:rPr>
          <w:rFonts w:ascii="Times New Roman"/>
          <w:b w:val="false"/>
          <w:i w:val="false"/>
          <w:color w:val="000000"/>
          <w:sz w:val="28"/>
        </w:rPr>
        <w:t xml:space="preserve">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 </w:t>
      </w:r>
    </w:p>
    <w:bookmarkEnd w:id="106"/>
    <w:bookmarkStart w:name="z308" w:id="107"/>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107"/>
    <w:bookmarkStart w:name="z309" w:id="108"/>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108"/>
    <w:bookmarkStart w:name="z310" w:id="109"/>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пункте 7 настоящей Инструкции.</w:t>
      </w:r>
    </w:p>
    <w:bookmarkEnd w:id="109"/>
    <w:bookmarkStart w:name="z311" w:id="110"/>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110"/>
    <w:bookmarkStart w:name="z312" w:id="111"/>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111"/>
    <w:bookmarkStart w:name="z313" w:id="112"/>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о временной нетрудоспособности, в фактической численности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112"/>
    <w:bookmarkStart w:name="z314" w:id="113"/>
    <w:p>
      <w:pPr>
        <w:spacing w:after="0"/>
        <w:ind w:left="0"/>
        <w:jc w:val="both"/>
      </w:pPr>
      <w:r>
        <w:rPr>
          <w:rFonts w:ascii="Times New Roman"/>
          <w:b w:val="false"/>
          <w:i w:val="false"/>
          <w:color w:val="000000"/>
          <w:sz w:val="28"/>
        </w:rPr>
        <w:t>
      9. Все работники организации классифицируются (распределяются) по основным группам занятий в соответствии с Национальным Классификатором занятий Республики Казахстан "Классификатор занятий",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который размещен на сайте Министерства труда и социальной защиты населения Республики Казахстан (www.enbek.gov.kz).</w:t>
      </w:r>
    </w:p>
    <w:bookmarkEnd w:id="113"/>
    <w:bookmarkStart w:name="z315" w:id="114"/>
    <w:p>
      <w:pPr>
        <w:spacing w:after="0"/>
        <w:ind w:left="0"/>
        <w:jc w:val="both"/>
      </w:pPr>
      <w:r>
        <w:rPr>
          <w:rFonts w:ascii="Times New Roman"/>
          <w:b w:val="false"/>
          <w:i w:val="false"/>
          <w:color w:val="000000"/>
          <w:sz w:val="28"/>
        </w:rPr>
        <w:t xml:space="preserve">
      10.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114"/>
    <w:bookmarkStart w:name="z316" w:id="115"/>
    <w:p>
      <w:pPr>
        <w:spacing w:after="0"/>
        <w:ind w:left="0"/>
        <w:jc w:val="both"/>
      </w:pPr>
      <w:r>
        <w:rPr>
          <w:rFonts w:ascii="Times New Roman"/>
          <w:b w:val="false"/>
          <w:i w:val="false"/>
          <w:color w:val="000000"/>
          <w:sz w:val="28"/>
        </w:rPr>
        <w:t>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115"/>
    <w:bookmarkStart w:name="z317" w:id="116"/>
    <w:p>
      <w:pPr>
        <w:spacing w:after="0"/>
        <w:ind w:left="0"/>
        <w:jc w:val="both"/>
      </w:pPr>
      <w:r>
        <w:rPr>
          <w:rFonts w:ascii="Times New Roman"/>
          <w:b w:val="false"/>
          <w:i w:val="false"/>
          <w:color w:val="000000"/>
          <w:sz w:val="28"/>
        </w:rPr>
        <w:t>
      К работникам, имеющим послевузовское образование, относятся лица, окончившие резидентуру, магистратуру и докторантуру.</w:t>
      </w:r>
    </w:p>
    <w:bookmarkEnd w:id="116"/>
    <w:bookmarkStart w:name="z318" w:id="117"/>
    <w:p>
      <w:pPr>
        <w:spacing w:after="0"/>
        <w:ind w:left="0"/>
        <w:jc w:val="both"/>
      </w:pPr>
      <w:r>
        <w:rPr>
          <w:rFonts w:ascii="Times New Roman"/>
          <w:b w:val="false"/>
          <w:i w:val="false"/>
          <w:color w:val="000000"/>
          <w:sz w:val="28"/>
        </w:rPr>
        <w:t>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17"/>
    <w:bookmarkStart w:name="z319" w:id="118"/>
    <w:p>
      <w:pPr>
        <w:spacing w:after="0"/>
        <w:ind w:left="0"/>
        <w:jc w:val="both"/>
      </w:pPr>
      <w:r>
        <w:rPr>
          <w:rFonts w:ascii="Times New Roman"/>
          <w:b w:val="false"/>
          <w:i w:val="false"/>
          <w:color w:val="000000"/>
          <w:sz w:val="28"/>
        </w:rPr>
        <w:t>
      11. Данные по вторичному виду деятельности (вид деятельности, помимо основного, который осуществляется с целью производства продуктов для третьих лиц) респонденты заполняют в том случае, если предприятие помимо основного вида экономической деятельности имеет другие виды экономической деятельности.</w:t>
      </w:r>
    </w:p>
    <w:bookmarkEnd w:id="118"/>
    <w:bookmarkStart w:name="z320" w:id="119"/>
    <w:p>
      <w:pPr>
        <w:spacing w:after="0"/>
        <w:ind w:left="0"/>
        <w:jc w:val="both"/>
      </w:pPr>
      <w:r>
        <w:rPr>
          <w:rFonts w:ascii="Times New Roman"/>
          <w:b w:val="false"/>
          <w:i w:val="false"/>
          <w:color w:val="000000"/>
          <w:sz w:val="28"/>
        </w:rPr>
        <w:t xml:space="preserve">
      12. Данные по разделу 2.1 статистической формы заполняются на основании Перечня наименований должностей работников, относящихся к административному персоналу,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2015 года № 981 (зарегистрирован в Реестре государственной регистрации нормативных правовых актов за № 12600). К производственному персоналу относят работников организации без учета административного персонала.</w:t>
      </w:r>
    </w:p>
    <w:bookmarkEnd w:id="119"/>
    <w:bookmarkStart w:name="z321" w:id="120"/>
    <w:p>
      <w:pPr>
        <w:spacing w:after="0"/>
        <w:ind w:left="0"/>
        <w:jc w:val="both"/>
      </w:pPr>
      <w:r>
        <w:rPr>
          <w:rFonts w:ascii="Times New Roman"/>
          <w:b w:val="false"/>
          <w:i w:val="false"/>
          <w:color w:val="000000"/>
          <w:sz w:val="28"/>
        </w:rPr>
        <w:t>
      13. При заполнении данных по фонду заработной платы респонденты показывают начисленный фонд заработной платы работников, а также фонд заработной платы лиц, занятых на общественных началах.</w:t>
      </w:r>
    </w:p>
    <w:bookmarkEnd w:id="120"/>
    <w:bookmarkStart w:name="z322" w:id="121"/>
    <w:p>
      <w:pPr>
        <w:spacing w:after="0"/>
        <w:ind w:left="0"/>
        <w:jc w:val="both"/>
      </w:pPr>
      <w:r>
        <w:rPr>
          <w:rFonts w:ascii="Times New Roman"/>
          <w:b w:val="false"/>
          <w:i w:val="false"/>
          <w:color w:val="000000"/>
          <w:sz w:val="28"/>
        </w:rPr>
        <w:t>
      В фонде заработной платы учитываются все выплаты, как в денежной, так и в натуральной форме, переведенные в денежную единицу.</w:t>
      </w:r>
    </w:p>
    <w:bookmarkEnd w:id="121"/>
    <w:bookmarkStart w:name="z323" w:id="122"/>
    <w:p>
      <w:pPr>
        <w:spacing w:after="0"/>
        <w:ind w:left="0"/>
        <w:jc w:val="both"/>
      </w:pPr>
      <w:r>
        <w:rPr>
          <w:rFonts w:ascii="Times New Roman"/>
          <w:b w:val="false"/>
          <w:i w:val="false"/>
          <w:color w:val="000000"/>
          <w:sz w:val="28"/>
        </w:rPr>
        <w:t>
      Премии, начисленные за месяц, квартал, полугодие и год, учитываются в полном размере в соответствующем отчетном периоде.</w:t>
      </w:r>
    </w:p>
    <w:bookmarkEnd w:id="122"/>
    <w:bookmarkStart w:name="z324" w:id="123"/>
    <w:p>
      <w:pPr>
        <w:spacing w:after="0"/>
        <w:ind w:left="0"/>
        <w:jc w:val="both"/>
      </w:pPr>
      <w:r>
        <w:rPr>
          <w:rFonts w:ascii="Times New Roman"/>
          <w:b w:val="false"/>
          <w:i w:val="false"/>
          <w:color w:val="000000"/>
          <w:sz w:val="28"/>
        </w:rPr>
        <w:t>
      В фонд заработной платы включаются:</w:t>
      </w:r>
    </w:p>
    <w:bookmarkEnd w:id="123"/>
    <w:bookmarkStart w:name="z325" w:id="124"/>
    <w:p>
      <w:pPr>
        <w:spacing w:after="0"/>
        <w:ind w:left="0"/>
        <w:jc w:val="both"/>
      </w:pPr>
      <w:r>
        <w:rPr>
          <w:rFonts w:ascii="Times New Roman"/>
          <w:b w:val="false"/>
          <w:i w:val="false"/>
          <w:color w:val="000000"/>
          <w:sz w:val="28"/>
        </w:rPr>
        <w:t>
      1) заработная плата, начисленная по тарифным ставкам и должностным окладам:</w:t>
      </w:r>
    </w:p>
    <w:bookmarkEnd w:id="124"/>
    <w:bookmarkStart w:name="z326" w:id="125"/>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125"/>
    <w:bookmarkStart w:name="z327" w:id="126"/>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ученые степени, дипломатический ранг и другие);</w:t>
      </w:r>
    </w:p>
    <w:bookmarkEnd w:id="126"/>
    <w:bookmarkStart w:name="z328" w:id="127"/>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127"/>
    <w:bookmarkStart w:name="z329" w:id="128"/>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128"/>
    <w:bookmarkStart w:name="z330" w:id="129"/>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129"/>
    <w:bookmarkStart w:name="z331" w:id="130"/>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130"/>
    <w:bookmarkStart w:name="z332" w:id="131"/>
    <w:p>
      <w:pPr>
        <w:spacing w:after="0"/>
        <w:ind w:left="0"/>
        <w:jc w:val="both"/>
      </w:pPr>
      <w:r>
        <w:rPr>
          <w:rFonts w:ascii="Times New Roman"/>
          <w:b w:val="false"/>
          <w:i w:val="false"/>
          <w:color w:val="000000"/>
          <w:sz w:val="28"/>
        </w:rPr>
        <w:t>
      оплата труда лиц, не состоящих в списочном составе работников организации (принятых на работу по совместительству из других организаций);</w:t>
      </w:r>
    </w:p>
    <w:bookmarkEnd w:id="131"/>
    <w:bookmarkStart w:name="z333" w:id="132"/>
    <w:p>
      <w:pPr>
        <w:spacing w:after="0"/>
        <w:ind w:left="0"/>
        <w:jc w:val="both"/>
      </w:pPr>
      <w:r>
        <w:rPr>
          <w:rFonts w:ascii="Times New Roman"/>
          <w:b w:val="false"/>
          <w:i w:val="false"/>
          <w:color w:val="000000"/>
          <w:sz w:val="28"/>
        </w:rPr>
        <w:t>
      2) стимулирующие выплаты и премии:</w:t>
      </w:r>
    </w:p>
    <w:bookmarkEnd w:id="132"/>
    <w:bookmarkStart w:name="z334" w:id="133"/>
    <w:p>
      <w:pPr>
        <w:spacing w:after="0"/>
        <w:ind w:left="0"/>
        <w:jc w:val="both"/>
      </w:pPr>
      <w:r>
        <w:rPr>
          <w:rFonts w:ascii="Times New Roman"/>
          <w:b w:val="false"/>
          <w:i w:val="false"/>
          <w:color w:val="000000"/>
          <w:sz w:val="28"/>
        </w:rPr>
        <w:t>
      премии, носящие регулярный характер, независимо от источника их выплаты;</w:t>
      </w:r>
    </w:p>
    <w:bookmarkEnd w:id="133"/>
    <w:bookmarkStart w:name="z335" w:id="134"/>
    <w:p>
      <w:pPr>
        <w:spacing w:after="0"/>
        <w:ind w:left="0"/>
        <w:jc w:val="both"/>
      </w:pPr>
      <w:r>
        <w:rPr>
          <w:rFonts w:ascii="Times New Roman"/>
          <w:b w:val="false"/>
          <w:i w:val="false"/>
          <w:color w:val="000000"/>
          <w:sz w:val="28"/>
        </w:rPr>
        <w:t>
      премии за результаты деятельности работников (ежемесячные, ежеквартальные, годовые и иные периодические, за исключением годовых бонусов);</w:t>
      </w:r>
    </w:p>
    <w:bookmarkEnd w:id="134"/>
    <w:bookmarkStart w:name="z336" w:id="135"/>
    <w:p>
      <w:pPr>
        <w:spacing w:after="0"/>
        <w:ind w:left="0"/>
        <w:jc w:val="both"/>
      </w:pPr>
      <w:r>
        <w:rPr>
          <w:rFonts w:ascii="Times New Roman"/>
          <w:b w:val="false"/>
          <w:i w:val="false"/>
          <w:color w:val="000000"/>
          <w:sz w:val="28"/>
        </w:rPr>
        <w:t>
      премии за выполнение и (или) перевыполнение установленных показателей деятельности;</w:t>
      </w:r>
    </w:p>
    <w:bookmarkEnd w:id="135"/>
    <w:bookmarkStart w:name="z337" w:id="136"/>
    <w:p>
      <w:pPr>
        <w:spacing w:after="0"/>
        <w:ind w:left="0"/>
        <w:jc w:val="both"/>
      </w:pPr>
      <w:r>
        <w:rPr>
          <w:rFonts w:ascii="Times New Roman"/>
          <w:b w:val="false"/>
          <w:i w:val="false"/>
          <w:color w:val="000000"/>
          <w:sz w:val="28"/>
        </w:rPr>
        <w:t>
      выплаты стимулирующего характера (за профессиональное мастерство, выполнение непредвиденной работы и другое);</w:t>
      </w:r>
    </w:p>
    <w:bookmarkEnd w:id="136"/>
    <w:bookmarkStart w:name="z338" w:id="137"/>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137"/>
    <w:bookmarkStart w:name="z339" w:id="138"/>
    <w:p>
      <w:pPr>
        <w:spacing w:after="0"/>
        <w:ind w:left="0"/>
        <w:jc w:val="both"/>
      </w:pPr>
      <w:r>
        <w:rPr>
          <w:rFonts w:ascii="Times New Roman"/>
          <w:b w:val="false"/>
          <w:i w:val="false"/>
          <w:color w:val="000000"/>
          <w:sz w:val="28"/>
        </w:rPr>
        <w:t>
      3) компенсационные выплаты, связанные с режимом работы и условиями труда:</w:t>
      </w:r>
    </w:p>
    <w:bookmarkEnd w:id="138"/>
    <w:bookmarkStart w:name="z340" w:id="139"/>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139"/>
    <w:bookmarkStart w:name="z341" w:id="140"/>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140"/>
    <w:bookmarkStart w:name="z342" w:id="141"/>
    <w:p>
      <w:pPr>
        <w:spacing w:after="0"/>
        <w:ind w:left="0"/>
        <w:jc w:val="both"/>
      </w:pPr>
      <w:r>
        <w:rPr>
          <w:rFonts w:ascii="Times New Roman"/>
          <w:b w:val="false"/>
          <w:i w:val="false"/>
          <w:color w:val="000000"/>
          <w:sz w:val="28"/>
        </w:rPr>
        <w:t>
      доплаты за работу в ночное время;</w:t>
      </w:r>
    </w:p>
    <w:bookmarkEnd w:id="141"/>
    <w:bookmarkStart w:name="z343" w:id="142"/>
    <w:p>
      <w:pPr>
        <w:spacing w:after="0"/>
        <w:ind w:left="0"/>
        <w:jc w:val="both"/>
      </w:pPr>
      <w:r>
        <w:rPr>
          <w:rFonts w:ascii="Times New Roman"/>
          <w:b w:val="false"/>
          <w:i w:val="false"/>
          <w:color w:val="000000"/>
          <w:sz w:val="28"/>
        </w:rPr>
        <w:t xml:space="preserve">
      оплата работы в выходные и праздничные (нерабочие) дни; </w:t>
      </w:r>
    </w:p>
    <w:bookmarkEnd w:id="142"/>
    <w:bookmarkStart w:name="z344" w:id="143"/>
    <w:p>
      <w:pPr>
        <w:spacing w:after="0"/>
        <w:ind w:left="0"/>
        <w:jc w:val="both"/>
      </w:pPr>
      <w:r>
        <w:rPr>
          <w:rFonts w:ascii="Times New Roman"/>
          <w:b w:val="false"/>
          <w:i w:val="false"/>
          <w:color w:val="000000"/>
          <w:sz w:val="28"/>
        </w:rPr>
        <w:t>
      оплата сверхурочной работы;</w:t>
      </w:r>
    </w:p>
    <w:bookmarkEnd w:id="143"/>
    <w:bookmarkStart w:name="z345" w:id="144"/>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144"/>
    <w:bookmarkStart w:name="z346" w:id="145"/>
    <w:p>
      <w:pPr>
        <w:spacing w:after="0"/>
        <w:ind w:left="0"/>
        <w:jc w:val="both"/>
      </w:pPr>
      <w:r>
        <w:rPr>
          <w:rFonts w:ascii="Times New Roman"/>
          <w:b w:val="false"/>
          <w:i w:val="false"/>
          <w:color w:val="000000"/>
          <w:sz w:val="28"/>
        </w:rPr>
        <w:t>
      4) оплата за неотработанное время:</w:t>
      </w:r>
    </w:p>
    <w:bookmarkEnd w:id="145"/>
    <w:bookmarkStart w:name="z347" w:id="146"/>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146"/>
    <w:bookmarkStart w:name="z348" w:id="147"/>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147"/>
    <w:bookmarkStart w:name="z349" w:id="148"/>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148"/>
    <w:bookmarkStart w:name="z350" w:id="149"/>
    <w:p>
      <w:pPr>
        <w:spacing w:after="0"/>
        <w:ind w:left="0"/>
        <w:jc w:val="both"/>
      </w:pPr>
      <w:r>
        <w:rPr>
          <w:rFonts w:ascii="Times New Roman"/>
          <w:b w:val="false"/>
          <w:i w:val="false"/>
          <w:color w:val="000000"/>
          <w:sz w:val="28"/>
        </w:rPr>
        <w:t>
      оплата простоев не по вине работника;</w:t>
      </w:r>
    </w:p>
    <w:bookmarkEnd w:id="149"/>
    <w:bookmarkStart w:name="z351" w:id="150"/>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150"/>
    <w:bookmarkStart w:name="z352" w:id="151"/>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151"/>
    <w:bookmarkStart w:name="z353" w:id="152"/>
    <w:p>
      <w:pPr>
        <w:spacing w:after="0"/>
        <w:ind w:left="0"/>
        <w:jc w:val="both"/>
      </w:pPr>
      <w:r>
        <w:rPr>
          <w:rFonts w:ascii="Times New Roman"/>
          <w:b w:val="false"/>
          <w:i w:val="false"/>
          <w:color w:val="000000"/>
          <w:sz w:val="28"/>
        </w:rPr>
        <w:t>
      Среднемесячная номинальная заработная плата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152"/>
    <w:bookmarkStart w:name="z354" w:id="153"/>
    <w:p>
      <w:pPr>
        <w:spacing w:after="0"/>
        <w:ind w:left="0"/>
        <w:jc w:val="both"/>
      </w:pPr>
      <w:r>
        <w:rPr>
          <w:rFonts w:ascii="Times New Roman"/>
          <w:b w:val="false"/>
          <w:i w:val="false"/>
          <w:color w:val="000000"/>
          <w:sz w:val="28"/>
        </w:rPr>
        <w:t>
      Оплата труда лиц, выполняющих работы по договорам гражданско-правового характера учитываются только в разделе 4 статистической формы.</w:t>
      </w:r>
    </w:p>
    <w:bookmarkEnd w:id="153"/>
    <w:bookmarkStart w:name="z355" w:id="154"/>
    <w:p>
      <w:pPr>
        <w:spacing w:after="0"/>
        <w:ind w:left="0"/>
        <w:jc w:val="both"/>
      </w:pPr>
      <w:r>
        <w:rPr>
          <w:rFonts w:ascii="Times New Roman"/>
          <w:b w:val="false"/>
          <w:i w:val="false"/>
          <w:color w:val="000000"/>
          <w:sz w:val="28"/>
        </w:rPr>
        <w:t xml:space="preserve">
      По строкам 5 и 6 раздела 4 указываются сведения по работникам списочного состава. </w:t>
      </w:r>
    </w:p>
    <w:bookmarkEnd w:id="154"/>
    <w:bookmarkStart w:name="z356" w:id="155"/>
    <w:p>
      <w:pPr>
        <w:spacing w:after="0"/>
        <w:ind w:left="0"/>
        <w:jc w:val="both"/>
      </w:pPr>
      <w:r>
        <w:rPr>
          <w:rFonts w:ascii="Times New Roman"/>
          <w:b w:val="false"/>
          <w:i w:val="false"/>
          <w:color w:val="000000"/>
          <w:sz w:val="28"/>
        </w:rPr>
        <w:t>
      При заполнении строки 7 учитываются работники, находившиеся на дистанционной работе исходя из фактической численности работников предприятия, в соответствии со статьей 138 Трудового кодекса.</w:t>
      </w:r>
    </w:p>
    <w:bookmarkEnd w:id="155"/>
    <w:bookmarkStart w:name="z357" w:id="156"/>
    <w:p>
      <w:pPr>
        <w:spacing w:after="0"/>
        <w:ind w:left="0"/>
        <w:jc w:val="both"/>
      </w:pPr>
      <w:r>
        <w:rPr>
          <w:rFonts w:ascii="Times New Roman"/>
          <w:b w:val="false"/>
          <w:i w:val="false"/>
          <w:color w:val="000000"/>
          <w:sz w:val="28"/>
        </w:rPr>
        <w:t>
      14. В разделе 5 учитывается календарный фонд времени работников, который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p>
    <w:bookmarkEnd w:id="156"/>
    <w:bookmarkStart w:name="z358" w:id="157"/>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w:t>
      </w:r>
    </w:p>
    <w:bookmarkEnd w:id="157"/>
    <w:bookmarkStart w:name="z359" w:id="158"/>
    <w:p>
      <w:pPr>
        <w:spacing w:after="0"/>
        <w:ind w:left="0"/>
        <w:jc w:val="both"/>
      </w:pPr>
      <w:r>
        <w:rPr>
          <w:rFonts w:ascii="Times New Roman"/>
          <w:b w:val="false"/>
          <w:i w:val="false"/>
          <w:color w:val="000000"/>
          <w:sz w:val="28"/>
        </w:rPr>
        <w:t>
      В число отработанных человеко-дней (человеко-часов) входят:</w:t>
      </w:r>
    </w:p>
    <w:bookmarkEnd w:id="158"/>
    <w:bookmarkStart w:name="z360" w:id="159"/>
    <w:p>
      <w:pPr>
        <w:spacing w:after="0"/>
        <w:ind w:left="0"/>
        <w:jc w:val="both"/>
      </w:pPr>
      <w:r>
        <w:rPr>
          <w:rFonts w:ascii="Times New Roman"/>
          <w:b w:val="false"/>
          <w:i w:val="false"/>
          <w:color w:val="000000"/>
          <w:sz w:val="28"/>
        </w:rPr>
        <w:t>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159"/>
    <w:bookmarkStart w:name="z361" w:id="160"/>
    <w:p>
      <w:pPr>
        <w:spacing w:after="0"/>
        <w:ind w:left="0"/>
        <w:jc w:val="both"/>
      </w:pPr>
      <w:r>
        <w:rPr>
          <w:rFonts w:ascii="Times New Roman"/>
          <w:b w:val="false"/>
          <w:i w:val="false"/>
          <w:color w:val="000000"/>
          <w:sz w:val="28"/>
        </w:rPr>
        <w:t>
      человеко-дни работников, находящихся в командировках;</w:t>
      </w:r>
    </w:p>
    <w:bookmarkEnd w:id="160"/>
    <w:bookmarkStart w:name="z362" w:id="161"/>
    <w:p>
      <w:pPr>
        <w:spacing w:after="0"/>
        <w:ind w:left="0"/>
        <w:jc w:val="both"/>
      </w:pPr>
      <w:r>
        <w:rPr>
          <w:rFonts w:ascii="Times New Roman"/>
          <w:b w:val="false"/>
          <w:i w:val="false"/>
          <w:color w:val="000000"/>
          <w:sz w:val="28"/>
        </w:rPr>
        <w:t>
      человеко-дни работников, работавших по нарядам своей организации в другой организации.</w:t>
      </w:r>
    </w:p>
    <w:bookmarkEnd w:id="161"/>
    <w:bookmarkStart w:name="z363" w:id="162"/>
    <w:p>
      <w:pPr>
        <w:spacing w:after="0"/>
        <w:ind w:left="0"/>
        <w:jc w:val="both"/>
      </w:pPr>
      <w:r>
        <w:rPr>
          <w:rFonts w:ascii="Times New Roman"/>
          <w:b w:val="false"/>
          <w:i w:val="false"/>
          <w:color w:val="000000"/>
          <w:sz w:val="28"/>
        </w:rPr>
        <w:t>
      В число неотработанных человеко-дней входят:</w:t>
      </w:r>
    </w:p>
    <w:bookmarkEnd w:id="162"/>
    <w:bookmarkStart w:name="z364" w:id="163"/>
    <w:p>
      <w:pPr>
        <w:spacing w:after="0"/>
        <w:ind w:left="0"/>
        <w:jc w:val="both"/>
      </w:pPr>
      <w:r>
        <w:rPr>
          <w:rFonts w:ascii="Times New Roman"/>
          <w:b w:val="false"/>
          <w:i w:val="false"/>
          <w:color w:val="000000"/>
          <w:sz w:val="28"/>
        </w:rPr>
        <w:t>
      отпуска без сохранения заработной платы по соглашению сторон трудового договора на основании заявления работника;</w:t>
      </w:r>
    </w:p>
    <w:bookmarkEnd w:id="163"/>
    <w:bookmarkStart w:name="z365" w:id="164"/>
    <w:p>
      <w:pPr>
        <w:spacing w:after="0"/>
        <w:ind w:left="0"/>
        <w:jc w:val="both"/>
      </w:pPr>
      <w:r>
        <w:rPr>
          <w:rFonts w:ascii="Times New Roman"/>
          <w:b w:val="false"/>
          <w:i w:val="false"/>
          <w:color w:val="000000"/>
          <w:sz w:val="28"/>
        </w:rPr>
        <w:t xml:space="preserve">
      оплачиваемые ежегодные трудовые отпуска (включая дополнительные оплачиваемые ежегодные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w:t>
      </w:r>
    </w:p>
    <w:bookmarkEnd w:id="164"/>
    <w:bookmarkStart w:name="z366" w:id="165"/>
    <w:p>
      <w:pPr>
        <w:spacing w:after="0"/>
        <w:ind w:left="0"/>
        <w:jc w:val="both"/>
      </w:pPr>
      <w:r>
        <w:rPr>
          <w:rFonts w:ascii="Times New Roman"/>
          <w:b w:val="false"/>
          <w:i w:val="false"/>
          <w:color w:val="000000"/>
          <w:sz w:val="28"/>
        </w:rPr>
        <w:t xml:space="preserve">
      дополнительные оплачиваемые ежегодные трудовые отпуска предоставляемые работникам, занятым на тяжелых работах, работах с вредными и (или) опасными условиями труда, в том числе на производственных объектах, аттестованных согласно Правилам обязательной периодической аттестации производственных объектов по условиям труда,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w:t>
      </w:r>
    </w:p>
    <w:bookmarkEnd w:id="165"/>
    <w:bookmarkStart w:name="z367" w:id="166"/>
    <w:p>
      <w:pPr>
        <w:spacing w:after="0"/>
        <w:ind w:left="0"/>
        <w:jc w:val="both"/>
      </w:pPr>
      <w:r>
        <w:rPr>
          <w:rFonts w:ascii="Times New Roman"/>
          <w:b w:val="false"/>
          <w:i w:val="false"/>
          <w:color w:val="000000"/>
          <w:sz w:val="28"/>
        </w:rPr>
        <w:t xml:space="preserve">
      дополнительно предоставляемые работникам оплачиваемые ежегодные трудовые отпуска согласно Списку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End w:id="166"/>
    <w:bookmarkStart w:name="z368" w:id="167"/>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предоставляемые работникам, осуществляющим трудовую деятельность в зонах экологического бедствия и радиационного риска, с инвалидностью первой и второй групп.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167"/>
    <w:bookmarkStart w:name="z369" w:id="168"/>
    <w:p>
      <w:pPr>
        <w:spacing w:after="0"/>
        <w:ind w:left="0"/>
        <w:jc w:val="both"/>
      </w:pPr>
      <w:r>
        <w:rPr>
          <w:rFonts w:ascii="Times New Roman"/>
          <w:b w:val="false"/>
          <w:i w:val="false"/>
          <w:color w:val="000000"/>
          <w:sz w:val="28"/>
        </w:rPr>
        <w:t>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w:t>
      </w:r>
    </w:p>
    <w:bookmarkEnd w:id="168"/>
    <w:bookmarkStart w:name="z370" w:id="169"/>
    <w:p>
      <w:pPr>
        <w:spacing w:after="0"/>
        <w:ind w:left="0"/>
        <w:jc w:val="both"/>
      </w:pPr>
      <w:r>
        <w:rPr>
          <w:rFonts w:ascii="Times New Roman"/>
          <w:b w:val="false"/>
          <w:i w:val="false"/>
          <w:color w:val="000000"/>
          <w:sz w:val="28"/>
        </w:rPr>
        <w:t>
      неотработанное время по другим причинам, установленным в соответствии с Трудовым кодексом;</w:t>
      </w:r>
    </w:p>
    <w:bookmarkEnd w:id="169"/>
    <w:bookmarkStart w:name="z371" w:id="170"/>
    <w:p>
      <w:pPr>
        <w:spacing w:after="0"/>
        <w:ind w:left="0"/>
        <w:jc w:val="both"/>
      </w:pPr>
      <w:r>
        <w:rPr>
          <w:rFonts w:ascii="Times New Roman"/>
          <w:b w:val="false"/>
          <w:i w:val="false"/>
          <w:color w:val="000000"/>
          <w:sz w:val="28"/>
        </w:rPr>
        <w:t>
      неотработанное время по болезни, включающее только рабочие дни в период болезни (без выходных и праздничных нерабочих дней), оформленные листами о временной нетрудоспособности, выданными субъектами здравоохранения и организациями первичной медико-санитарной помощи;</w:t>
      </w:r>
    </w:p>
    <w:bookmarkEnd w:id="170"/>
    <w:bookmarkStart w:name="z372" w:id="171"/>
    <w:p>
      <w:pPr>
        <w:spacing w:after="0"/>
        <w:ind w:left="0"/>
        <w:jc w:val="both"/>
      </w:pPr>
      <w:r>
        <w:rPr>
          <w:rFonts w:ascii="Times New Roman"/>
          <w:b w:val="false"/>
          <w:i w:val="false"/>
          <w:color w:val="000000"/>
          <w:sz w:val="28"/>
        </w:rPr>
        <w:t>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171"/>
    <w:bookmarkStart w:name="z373" w:id="172"/>
    <w:p>
      <w:pPr>
        <w:spacing w:after="0"/>
        <w:ind w:left="0"/>
        <w:jc w:val="both"/>
      </w:pPr>
      <w:r>
        <w:rPr>
          <w:rFonts w:ascii="Times New Roman"/>
          <w:b w:val="false"/>
          <w:i w:val="false"/>
          <w:color w:val="000000"/>
          <w:sz w:val="28"/>
        </w:rPr>
        <w:t xml:space="preserve">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 </w:t>
      </w:r>
    </w:p>
    <w:bookmarkEnd w:id="172"/>
    <w:bookmarkStart w:name="z374" w:id="173"/>
    <w:p>
      <w:pPr>
        <w:spacing w:after="0"/>
        <w:ind w:left="0"/>
        <w:jc w:val="both"/>
      </w:pPr>
      <w:r>
        <w:rPr>
          <w:rFonts w:ascii="Times New Roman"/>
          <w:b w:val="false"/>
          <w:i w:val="false"/>
          <w:color w:val="000000"/>
          <w:sz w:val="28"/>
        </w:rPr>
        <w:t>
      При заполнении данных по количеству праздничных и выходных дней респонденты указывают праздничные и выходные дни согласно балансу рабочего времени на соответствующий год.</w:t>
      </w:r>
    </w:p>
    <w:bookmarkEnd w:id="173"/>
    <w:bookmarkStart w:name="z375" w:id="174"/>
    <w:p>
      <w:pPr>
        <w:spacing w:after="0"/>
        <w:ind w:left="0"/>
        <w:jc w:val="both"/>
      </w:pPr>
      <w:r>
        <w:rPr>
          <w:rFonts w:ascii="Times New Roman"/>
          <w:b w:val="false"/>
          <w:i w:val="false"/>
          <w:color w:val="000000"/>
          <w:sz w:val="28"/>
        </w:rPr>
        <w:t xml:space="preserve">
      По строкам 1, 2, 3 и 4 раздела 5 указываются сведения по работникам списочного состава. </w:t>
      </w:r>
    </w:p>
    <w:bookmarkEnd w:id="174"/>
    <w:bookmarkStart w:name="z376" w:id="175"/>
    <w:p>
      <w:pPr>
        <w:spacing w:after="0"/>
        <w:ind w:left="0"/>
        <w:jc w:val="both"/>
      </w:pP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175"/>
    <w:bookmarkStart w:name="z377" w:id="176"/>
    <w:p>
      <w:pPr>
        <w:spacing w:after="0"/>
        <w:ind w:left="0"/>
        <w:jc w:val="both"/>
      </w:pPr>
      <w:r>
        <w:rPr>
          <w:rFonts w:ascii="Times New Roman"/>
          <w:b w:val="false"/>
          <w:i w:val="false"/>
          <w:color w:val="000000"/>
          <w:sz w:val="28"/>
        </w:rPr>
        <w:t xml:space="preserve">
      15. При заполнении данных по движению работников в численность принятых работников включаются лица, зачисленные в отчетном периоде в данную организацию приказом (распоряжением) о приеме на работу, об увольнении, независимо от того, на какой период был принят работник. </w:t>
      </w:r>
    </w:p>
    <w:bookmarkEnd w:id="176"/>
    <w:bookmarkStart w:name="z378" w:id="177"/>
    <w:p>
      <w:pPr>
        <w:spacing w:after="0"/>
        <w:ind w:left="0"/>
        <w:jc w:val="both"/>
      </w:pPr>
      <w:r>
        <w:rPr>
          <w:rFonts w:ascii="Times New Roman"/>
          <w:b w:val="false"/>
          <w:i w:val="false"/>
          <w:color w:val="000000"/>
          <w:sz w:val="28"/>
        </w:rPr>
        <w:t>
      В численность выбывших работников по строкам 3.1, 3.2, 3.3, 3.4, 3.5, 3.6 и 3.7 раздела 7 включаются все работники организации, расторгнувшие трудовой договор согласно Трудовому кодексу. При случае если сроки трудовых договоров истекают 31 декабря, данные о выбытии включаются в отчет за январь месяц следующего года, так как последний день по приказу является рабочим днем по Трудовому кодексу.</w:t>
      </w:r>
    </w:p>
    <w:bookmarkEnd w:id="177"/>
    <w:bookmarkStart w:name="z379" w:id="178"/>
    <w:p>
      <w:pPr>
        <w:spacing w:after="0"/>
        <w:ind w:left="0"/>
        <w:jc w:val="both"/>
      </w:pPr>
      <w:r>
        <w:rPr>
          <w:rFonts w:ascii="Times New Roman"/>
          <w:b w:val="false"/>
          <w:i w:val="false"/>
          <w:color w:val="000000"/>
          <w:sz w:val="28"/>
        </w:rPr>
        <w:t>
      16. По строке 4 раздела 8 указываются данные по списочной численности работающих на "зеленых рабочих местах".</w:t>
      </w:r>
    </w:p>
    <w:bookmarkEnd w:id="178"/>
    <w:bookmarkStart w:name="z380" w:id="179"/>
    <w:p>
      <w:pPr>
        <w:spacing w:after="0"/>
        <w:ind w:left="0"/>
        <w:jc w:val="both"/>
      </w:pPr>
      <w:r>
        <w:rPr>
          <w:rFonts w:ascii="Times New Roman"/>
          <w:b w:val="false"/>
          <w:i w:val="false"/>
          <w:color w:val="000000"/>
          <w:sz w:val="28"/>
        </w:rPr>
        <w:t xml:space="preserve">
      К зеленым рабочим местам относятся рабочие места, способствующие сохранению и восстановлению окружающей среды. </w:t>
      </w:r>
    </w:p>
    <w:bookmarkEnd w:id="179"/>
    <w:bookmarkStart w:name="z381" w:id="180"/>
    <w:p>
      <w:pPr>
        <w:spacing w:after="0"/>
        <w:ind w:left="0"/>
        <w:jc w:val="both"/>
      </w:pPr>
      <w:r>
        <w:rPr>
          <w:rFonts w:ascii="Times New Roman"/>
          <w:b w:val="false"/>
          <w:i w:val="false"/>
          <w:color w:val="000000"/>
          <w:sz w:val="28"/>
        </w:rPr>
        <w:t>
      При определении зеленых рабочих мест необходимо руководствоваться следующими условиями:</w:t>
      </w:r>
    </w:p>
    <w:bookmarkEnd w:id="180"/>
    <w:bookmarkStart w:name="z382" w:id="181"/>
    <w:p>
      <w:pPr>
        <w:spacing w:after="0"/>
        <w:ind w:left="0"/>
        <w:jc w:val="both"/>
      </w:pPr>
      <w:r>
        <w:rPr>
          <w:rFonts w:ascii="Times New Roman"/>
          <w:b w:val="false"/>
          <w:i w:val="false"/>
          <w:color w:val="000000"/>
          <w:sz w:val="28"/>
        </w:rPr>
        <w:t xml:space="preserve">
      1) в случае, если предприятие производит экологические товары и услуги, то все рабочие места на предприятии оцениваются как зеленые рабочие места. </w:t>
      </w:r>
    </w:p>
    <w:bookmarkEnd w:id="181"/>
    <w:bookmarkStart w:name="z383" w:id="182"/>
    <w:p>
      <w:pPr>
        <w:spacing w:after="0"/>
        <w:ind w:left="0"/>
        <w:jc w:val="both"/>
      </w:pPr>
      <w:r>
        <w:rPr>
          <w:rFonts w:ascii="Times New Roman"/>
          <w:b w:val="false"/>
          <w:i w:val="false"/>
          <w:color w:val="000000"/>
          <w:sz w:val="28"/>
        </w:rPr>
        <w:t xml:space="preserve">
      К экологическим товарам и услугам относят товары и услуги, которые приносят пользу окружающей среде, уменьшают или устраняют нагрузку на окружающую среду или способствуют более эффективному использованию природных ресурсов. </w:t>
      </w:r>
    </w:p>
    <w:bookmarkEnd w:id="182"/>
    <w:bookmarkStart w:name="z384" w:id="183"/>
    <w:p>
      <w:pPr>
        <w:spacing w:after="0"/>
        <w:ind w:left="0"/>
        <w:jc w:val="both"/>
      </w:pPr>
      <w:r>
        <w:rPr>
          <w:rFonts w:ascii="Times New Roman"/>
          <w:b w:val="false"/>
          <w:i w:val="false"/>
          <w:color w:val="000000"/>
          <w:sz w:val="28"/>
        </w:rPr>
        <w:t>
      Экологические товары и услуги подразделяются на товары и услуги, связанные с:</w:t>
      </w:r>
    </w:p>
    <w:bookmarkEnd w:id="183"/>
    <w:bookmarkStart w:name="z385" w:id="184"/>
    <w:p>
      <w:pPr>
        <w:spacing w:after="0"/>
        <w:ind w:left="0"/>
        <w:jc w:val="both"/>
      </w:pPr>
      <w:r>
        <w:rPr>
          <w:rFonts w:ascii="Times New Roman"/>
          <w:b w:val="false"/>
          <w:i w:val="false"/>
          <w:color w:val="000000"/>
          <w:sz w:val="28"/>
        </w:rPr>
        <w:t xml:space="preserve">
      использованием, развитием возобновляемых форм энергии; </w:t>
      </w:r>
    </w:p>
    <w:bookmarkEnd w:id="184"/>
    <w:bookmarkStart w:name="z386" w:id="185"/>
    <w:p>
      <w:pPr>
        <w:spacing w:after="0"/>
        <w:ind w:left="0"/>
        <w:jc w:val="both"/>
      </w:pPr>
      <w:r>
        <w:rPr>
          <w:rFonts w:ascii="Times New Roman"/>
          <w:b w:val="false"/>
          <w:i w:val="false"/>
          <w:color w:val="000000"/>
          <w:sz w:val="28"/>
        </w:rPr>
        <w:t>
      повышением энергоэффективности (например, энергоэффективное оборудование, приборы, транспортные средства, а также продукты и услуги, повышающие энергоэффективность зданий);</w:t>
      </w:r>
    </w:p>
    <w:bookmarkEnd w:id="185"/>
    <w:bookmarkStart w:name="z387" w:id="186"/>
    <w:p>
      <w:pPr>
        <w:spacing w:after="0"/>
        <w:ind w:left="0"/>
        <w:jc w:val="both"/>
      </w:pPr>
      <w:r>
        <w:rPr>
          <w:rFonts w:ascii="Times New Roman"/>
          <w:b w:val="false"/>
          <w:i w:val="false"/>
          <w:color w:val="000000"/>
          <w:sz w:val="28"/>
        </w:rPr>
        <w:t xml:space="preserve">
      сокращением и удалением загрязнения, минимизацией выбросов и отходов вредных веществ в окружающую среду, включая их сбор, переработку, утилизацию и повторное использование; </w:t>
      </w:r>
    </w:p>
    <w:bookmarkEnd w:id="186"/>
    <w:bookmarkStart w:name="z388" w:id="187"/>
    <w:p>
      <w:pPr>
        <w:spacing w:after="0"/>
        <w:ind w:left="0"/>
        <w:jc w:val="both"/>
      </w:pPr>
      <w:r>
        <w:rPr>
          <w:rFonts w:ascii="Times New Roman"/>
          <w:b w:val="false"/>
          <w:i w:val="false"/>
          <w:color w:val="000000"/>
          <w:sz w:val="28"/>
        </w:rPr>
        <w:t>
      сохранением природных ресурсов (продукты и услуги, связанные с органическим сельским хозяйством и устойчивым лесным хозяйством; управление земельными ресурсами; сохранение почвы, воды или дикой природы);</w:t>
      </w:r>
    </w:p>
    <w:bookmarkEnd w:id="187"/>
    <w:bookmarkStart w:name="z389" w:id="188"/>
    <w:p>
      <w:pPr>
        <w:spacing w:after="0"/>
        <w:ind w:left="0"/>
        <w:jc w:val="both"/>
      </w:pPr>
      <w:r>
        <w:rPr>
          <w:rFonts w:ascii="Times New Roman"/>
          <w:b w:val="false"/>
          <w:i w:val="false"/>
          <w:color w:val="000000"/>
          <w:sz w:val="28"/>
        </w:rPr>
        <w:t>
      соблюдением экологических норм, просвещением и подготовкой кадров, научными исследованиями и разработкой в области охраны окружающей среды, экологическим мониторингом, информированием общественности об экологических проблемах.</w:t>
      </w:r>
    </w:p>
    <w:bookmarkEnd w:id="188"/>
    <w:bookmarkStart w:name="z390" w:id="189"/>
    <w:p>
      <w:pPr>
        <w:spacing w:after="0"/>
        <w:ind w:left="0"/>
        <w:jc w:val="both"/>
      </w:pPr>
      <w:r>
        <w:rPr>
          <w:rFonts w:ascii="Times New Roman"/>
          <w:b w:val="false"/>
          <w:i w:val="false"/>
          <w:color w:val="000000"/>
          <w:sz w:val="28"/>
        </w:rPr>
        <w:t>
      Все рабочие места на предприятиях, где производство и распределение энергии от возобновляющих источников (35), забор и распределение воды осуществляется за счет применения водосберегающих технологий, повторное использование воды (ОКЭД 36), связанные с канализационной системой (ОКЭД 37), обращением с отходами (ОКЭД 38), рекультивацией и прочими услугами в области удаления отходов (ОКЭД 39) и деятельностью гидрометеорологической службы (ОКЭД 74.90.1), в системе государственного управления и администрирования природоохранной деятельности полностью, относятся к зеленым рабочим местам.</w:t>
      </w:r>
    </w:p>
    <w:bookmarkEnd w:id="189"/>
    <w:bookmarkStart w:name="z391" w:id="190"/>
    <w:p>
      <w:pPr>
        <w:spacing w:after="0"/>
        <w:ind w:left="0"/>
        <w:jc w:val="both"/>
      </w:pPr>
      <w:r>
        <w:rPr>
          <w:rFonts w:ascii="Times New Roman"/>
          <w:b w:val="false"/>
          <w:i w:val="false"/>
          <w:color w:val="000000"/>
          <w:sz w:val="28"/>
        </w:rPr>
        <w:t xml:space="preserve">
      Если предприятие производит более одного продукта или услуги, часть из которых являются экологическими, то к зеленым рабочим местам относятся рабочие места, непосредственно вовлечҰнные в процесс создания экологических товаров и услуг. </w:t>
      </w:r>
    </w:p>
    <w:bookmarkEnd w:id="190"/>
    <w:bookmarkStart w:name="z392" w:id="191"/>
    <w:p>
      <w:pPr>
        <w:spacing w:after="0"/>
        <w:ind w:left="0"/>
        <w:jc w:val="both"/>
      </w:pPr>
      <w:r>
        <w:rPr>
          <w:rFonts w:ascii="Times New Roman"/>
          <w:b w:val="false"/>
          <w:i w:val="false"/>
          <w:color w:val="000000"/>
          <w:sz w:val="28"/>
        </w:rPr>
        <w:t>
      2) в случае, если производимая предприятием продукция или оказываемые услуги не относятся к экологическим, но в производственном процессе применяются энерго- и ресурсосберегающие, экологически ориентированные технологии, наилучшие доступные технологии (НДТ), а также осуществляется экологический мониторинг, к зеленым рабочим местам относятся рабочие места, непосредственно связанные обеспечением и обслуживанием указанных процессов.</w:t>
      </w:r>
    </w:p>
    <w:bookmarkEnd w:id="191"/>
    <w:bookmarkStart w:name="z393" w:id="192"/>
    <w:p>
      <w:pPr>
        <w:spacing w:after="0"/>
        <w:ind w:left="0"/>
        <w:jc w:val="both"/>
      </w:pPr>
      <w:r>
        <w:rPr>
          <w:rFonts w:ascii="Times New Roman"/>
          <w:b w:val="false"/>
          <w:i w:val="false"/>
          <w:color w:val="000000"/>
          <w:sz w:val="28"/>
        </w:rPr>
        <w:t>
      17. При заполнении раздела 9 статистической формы респонденты кроме фонда заработной платы показывают также выплаты и расходы, связанные с содержанием рабочей силы, не учитываемые в фонде заработной платы.</w:t>
      </w:r>
    </w:p>
    <w:bookmarkEnd w:id="192"/>
    <w:bookmarkStart w:name="z394" w:id="193"/>
    <w:p>
      <w:pPr>
        <w:spacing w:after="0"/>
        <w:ind w:left="0"/>
        <w:jc w:val="both"/>
      </w:pPr>
      <w:r>
        <w:rPr>
          <w:rFonts w:ascii="Times New Roman"/>
          <w:b w:val="false"/>
          <w:i w:val="false"/>
          <w:color w:val="000000"/>
          <w:sz w:val="28"/>
        </w:rPr>
        <w:t xml:space="preserve">
      К расходам на содержание рабочей силы относятся: </w:t>
      </w:r>
    </w:p>
    <w:bookmarkEnd w:id="193"/>
    <w:bookmarkStart w:name="z395" w:id="194"/>
    <w:p>
      <w:pPr>
        <w:spacing w:after="0"/>
        <w:ind w:left="0"/>
        <w:jc w:val="both"/>
      </w:pPr>
      <w:r>
        <w:rPr>
          <w:rFonts w:ascii="Times New Roman"/>
          <w:b w:val="false"/>
          <w:i w:val="false"/>
          <w:color w:val="000000"/>
          <w:sz w:val="28"/>
        </w:rPr>
        <w:t xml:space="preserve">
      расходы организации по обеспечению работников жильем; </w:t>
      </w:r>
    </w:p>
    <w:bookmarkEnd w:id="194"/>
    <w:bookmarkStart w:name="z396" w:id="195"/>
    <w:p>
      <w:pPr>
        <w:spacing w:after="0"/>
        <w:ind w:left="0"/>
        <w:jc w:val="both"/>
      </w:pPr>
      <w:r>
        <w:rPr>
          <w:rFonts w:ascii="Times New Roman"/>
          <w:b w:val="false"/>
          <w:i w:val="false"/>
          <w:color w:val="000000"/>
          <w:sz w:val="28"/>
        </w:rPr>
        <w:t xml:space="preserve">
      расходы организации на социальную защиту работников; </w:t>
      </w:r>
    </w:p>
    <w:bookmarkEnd w:id="195"/>
    <w:bookmarkStart w:name="z397" w:id="196"/>
    <w:p>
      <w:pPr>
        <w:spacing w:after="0"/>
        <w:ind w:left="0"/>
        <w:jc w:val="both"/>
      </w:pPr>
      <w:r>
        <w:rPr>
          <w:rFonts w:ascii="Times New Roman"/>
          <w:b w:val="false"/>
          <w:i w:val="false"/>
          <w:color w:val="000000"/>
          <w:sz w:val="28"/>
        </w:rPr>
        <w:t xml:space="preserve">
      расходы организации на обучение работников; </w:t>
      </w:r>
    </w:p>
    <w:bookmarkEnd w:id="196"/>
    <w:bookmarkStart w:name="z398" w:id="197"/>
    <w:p>
      <w:pPr>
        <w:spacing w:after="0"/>
        <w:ind w:left="0"/>
        <w:jc w:val="both"/>
      </w:pPr>
      <w:r>
        <w:rPr>
          <w:rFonts w:ascii="Times New Roman"/>
          <w:b w:val="false"/>
          <w:i w:val="false"/>
          <w:color w:val="000000"/>
          <w:sz w:val="28"/>
        </w:rPr>
        <w:t xml:space="preserve">
      расходы на проведение культурных мероприятий, а также по организации отдыха и развлечений; </w:t>
      </w:r>
    </w:p>
    <w:bookmarkEnd w:id="197"/>
    <w:bookmarkStart w:name="z399" w:id="198"/>
    <w:p>
      <w:pPr>
        <w:spacing w:after="0"/>
        <w:ind w:left="0"/>
        <w:jc w:val="both"/>
      </w:pPr>
      <w:r>
        <w:rPr>
          <w:rFonts w:ascii="Times New Roman"/>
          <w:b w:val="false"/>
          <w:i w:val="false"/>
          <w:color w:val="000000"/>
          <w:sz w:val="28"/>
        </w:rPr>
        <w:t xml:space="preserve">
      расходы организации на рабочую силу, не отнесенные к вышеперечисленным группам; </w:t>
      </w:r>
    </w:p>
    <w:bookmarkEnd w:id="198"/>
    <w:bookmarkStart w:name="z400" w:id="199"/>
    <w:p>
      <w:pPr>
        <w:spacing w:after="0"/>
        <w:ind w:left="0"/>
        <w:jc w:val="both"/>
      </w:pPr>
      <w:r>
        <w:rPr>
          <w:rFonts w:ascii="Times New Roman"/>
          <w:b w:val="false"/>
          <w:i w:val="false"/>
          <w:color w:val="000000"/>
          <w:sz w:val="28"/>
        </w:rPr>
        <w:t>
      налоги, связанные с использованием рабочей силы.</w:t>
      </w:r>
    </w:p>
    <w:bookmarkEnd w:id="199"/>
    <w:bookmarkStart w:name="z401" w:id="200"/>
    <w:p>
      <w:pPr>
        <w:spacing w:after="0"/>
        <w:ind w:left="0"/>
        <w:jc w:val="both"/>
      </w:pPr>
      <w:r>
        <w:rPr>
          <w:rFonts w:ascii="Times New Roman"/>
          <w:b w:val="false"/>
          <w:i w:val="false"/>
          <w:color w:val="000000"/>
          <w:sz w:val="28"/>
        </w:rPr>
        <w:t>
      В строке 1.2.1 раздела 9 статистической формы учитываются расходы организации по обеспечению работников жильем:</w:t>
      </w:r>
    </w:p>
    <w:bookmarkEnd w:id="200"/>
    <w:bookmarkStart w:name="z402" w:id="201"/>
    <w:p>
      <w:pPr>
        <w:spacing w:after="0"/>
        <w:ind w:left="0"/>
        <w:jc w:val="both"/>
      </w:pPr>
      <w:r>
        <w:rPr>
          <w:rFonts w:ascii="Times New Roman"/>
          <w:b w:val="false"/>
          <w:i w:val="false"/>
          <w:color w:val="000000"/>
          <w:sz w:val="28"/>
        </w:rPr>
        <w:t>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201"/>
    <w:bookmarkStart w:name="z403" w:id="202"/>
    <w:p>
      <w:pPr>
        <w:spacing w:after="0"/>
        <w:ind w:left="0"/>
        <w:jc w:val="both"/>
      </w:pPr>
      <w:r>
        <w:rPr>
          <w:rFonts w:ascii="Times New Roman"/>
          <w:b w:val="false"/>
          <w:i w:val="false"/>
          <w:color w:val="000000"/>
          <w:sz w:val="28"/>
        </w:rPr>
        <w:t>
      стоимость жилья, переданного в собственность работникам;</w:t>
      </w:r>
    </w:p>
    <w:bookmarkEnd w:id="202"/>
    <w:bookmarkStart w:name="z404" w:id="203"/>
    <w:p>
      <w:pPr>
        <w:spacing w:after="0"/>
        <w:ind w:left="0"/>
        <w:jc w:val="both"/>
      </w:pPr>
      <w:r>
        <w:rPr>
          <w:rFonts w:ascii="Times New Roman"/>
          <w:b w:val="false"/>
          <w:i w:val="false"/>
          <w:color w:val="000000"/>
          <w:sz w:val="28"/>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203"/>
    <w:bookmarkStart w:name="z405" w:id="204"/>
    <w:p>
      <w:pPr>
        <w:spacing w:after="0"/>
        <w:ind w:left="0"/>
        <w:jc w:val="both"/>
      </w:pPr>
      <w:r>
        <w:rPr>
          <w:rFonts w:ascii="Times New Roman"/>
          <w:b w:val="false"/>
          <w:i w:val="false"/>
          <w:color w:val="000000"/>
          <w:sz w:val="28"/>
        </w:rPr>
        <w:t>
      В строке 1.2.2 раздела 9 статистической формы учитываются расходы организации на социальную защиту работников:</w:t>
      </w:r>
    </w:p>
    <w:bookmarkEnd w:id="204"/>
    <w:bookmarkStart w:name="z406" w:id="205"/>
    <w:p>
      <w:pPr>
        <w:spacing w:after="0"/>
        <w:ind w:left="0"/>
        <w:jc w:val="both"/>
      </w:pPr>
      <w:r>
        <w:rPr>
          <w:rFonts w:ascii="Times New Roman"/>
          <w:b w:val="false"/>
          <w:i w:val="false"/>
          <w:color w:val="000000"/>
          <w:sz w:val="28"/>
        </w:rPr>
        <w:t>
      социальные отчисления;</w:t>
      </w:r>
    </w:p>
    <w:bookmarkEnd w:id="205"/>
    <w:bookmarkStart w:name="z407" w:id="206"/>
    <w:p>
      <w:pPr>
        <w:spacing w:after="0"/>
        <w:ind w:left="0"/>
        <w:jc w:val="both"/>
      </w:pPr>
      <w:r>
        <w:rPr>
          <w:rFonts w:ascii="Times New Roman"/>
          <w:b w:val="false"/>
          <w:i w:val="false"/>
          <w:color w:val="000000"/>
          <w:sz w:val="28"/>
        </w:rPr>
        <w:t>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206"/>
    <w:bookmarkStart w:name="z408" w:id="207"/>
    <w:p>
      <w:pPr>
        <w:spacing w:after="0"/>
        <w:ind w:left="0"/>
        <w:jc w:val="both"/>
      </w:pPr>
      <w:r>
        <w:rPr>
          <w:rFonts w:ascii="Times New Roman"/>
          <w:b w:val="false"/>
          <w:i w:val="false"/>
          <w:color w:val="000000"/>
          <w:sz w:val="28"/>
        </w:rPr>
        <w:t xml:space="preserve">
      социальные пособия по временной нетрудоспособности, выплачиваемые в соответствии с Правилами назначения и выплаты социального пособия по временной нетрудоспособности,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 907 (зарегистрирован в Реестре государственной регистрации нормативных правовых актов за № 12521);</w:t>
      </w:r>
    </w:p>
    <w:bookmarkEnd w:id="207"/>
    <w:bookmarkStart w:name="z409" w:id="208"/>
    <w:p>
      <w:pPr>
        <w:spacing w:after="0"/>
        <w:ind w:left="0"/>
        <w:jc w:val="both"/>
      </w:pPr>
      <w:r>
        <w:rPr>
          <w:rFonts w:ascii="Times New Roman"/>
          <w:b w:val="false"/>
          <w:i w:val="false"/>
          <w:color w:val="000000"/>
          <w:sz w:val="28"/>
        </w:rPr>
        <w:t>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208"/>
    <w:bookmarkStart w:name="z410" w:id="209"/>
    <w:p>
      <w:pPr>
        <w:spacing w:after="0"/>
        <w:ind w:left="0"/>
        <w:jc w:val="both"/>
      </w:pPr>
      <w:r>
        <w:rPr>
          <w:rFonts w:ascii="Times New Roman"/>
          <w:b w:val="false"/>
          <w:i w:val="false"/>
          <w:color w:val="000000"/>
          <w:sz w:val="28"/>
        </w:rPr>
        <w:t>
      обязательное социальное медицинское страхование работников и членов их семей (при наличии);</w:t>
      </w:r>
    </w:p>
    <w:bookmarkEnd w:id="209"/>
    <w:bookmarkStart w:name="z411" w:id="210"/>
    <w:p>
      <w:pPr>
        <w:spacing w:after="0"/>
        <w:ind w:left="0"/>
        <w:jc w:val="both"/>
      </w:pPr>
      <w:r>
        <w:rPr>
          <w:rFonts w:ascii="Times New Roman"/>
          <w:b w:val="false"/>
          <w:i w:val="false"/>
          <w:color w:val="000000"/>
          <w:sz w:val="28"/>
        </w:rPr>
        <w:t>
      другие расходы организации на социальную защиту работников, включающие: материальную помощь, оказываемую лицам, не работающим в данной организации (пенсионерам, лицам с инвалидностью, семьям погибших работников);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210"/>
    <w:bookmarkStart w:name="z412" w:id="211"/>
    <w:p>
      <w:pPr>
        <w:spacing w:after="0"/>
        <w:ind w:left="0"/>
        <w:jc w:val="both"/>
      </w:pPr>
      <w:r>
        <w:rPr>
          <w:rFonts w:ascii="Times New Roman"/>
          <w:b w:val="false"/>
          <w:i w:val="false"/>
          <w:color w:val="000000"/>
          <w:sz w:val="28"/>
        </w:rPr>
        <w:t>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211"/>
    <w:bookmarkStart w:name="z413" w:id="212"/>
    <w:p>
      <w:pPr>
        <w:spacing w:after="0"/>
        <w:ind w:left="0"/>
        <w:jc w:val="both"/>
      </w:pPr>
      <w:r>
        <w:rPr>
          <w:rFonts w:ascii="Times New Roman"/>
          <w:b w:val="false"/>
          <w:i w:val="false"/>
          <w:color w:val="000000"/>
          <w:sz w:val="28"/>
        </w:rPr>
        <w:t>
      суммы компенсации лицам, достигшим пенсионного возраста в размере, определяемом трудовым, коллективным договорами и (или) актом работодателя;</w:t>
      </w:r>
    </w:p>
    <w:bookmarkEnd w:id="212"/>
    <w:bookmarkStart w:name="z414" w:id="213"/>
    <w:p>
      <w:pPr>
        <w:spacing w:after="0"/>
        <w:ind w:left="0"/>
        <w:jc w:val="both"/>
      </w:pPr>
      <w:r>
        <w:rPr>
          <w:rFonts w:ascii="Times New Roman"/>
          <w:b w:val="false"/>
          <w:i w:val="false"/>
          <w:color w:val="000000"/>
          <w:sz w:val="28"/>
        </w:rPr>
        <w:t>
      суммы компенсации при расторжении трудового договора по инициативе работодателя в случае ликвидации работодателя – юридического лица;</w:t>
      </w:r>
    </w:p>
    <w:bookmarkEnd w:id="213"/>
    <w:bookmarkStart w:name="z415" w:id="214"/>
    <w:p>
      <w:pPr>
        <w:spacing w:after="0"/>
        <w:ind w:left="0"/>
        <w:jc w:val="both"/>
      </w:pPr>
      <w:r>
        <w:rPr>
          <w:rFonts w:ascii="Times New Roman"/>
          <w:b w:val="false"/>
          <w:i w:val="false"/>
          <w:color w:val="000000"/>
          <w:sz w:val="28"/>
        </w:rPr>
        <w:t xml:space="preserve">
      суммы компенсаций при расторжении трудового договора по инициативе работодателя в случае сокращения численности или штата работников, а так же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w:t>
      </w:r>
    </w:p>
    <w:bookmarkEnd w:id="214"/>
    <w:bookmarkStart w:name="z416" w:id="215"/>
    <w:p>
      <w:pPr>
        <w:spacing w:after="0"/>
        <w:ind w:left="0"/>
        <w:jc w:val="both"/>
      </w:pPr>
      <w:r>
        <w:rPr>
          <w:rFonts w:ascii="Times New Roman"/>
          <w:b w:val="false"/>
          <w:i w:val="false"/>
          <w:color w:val="000000"/>
          <w:sz w:val="28"/>
        </w:rPr>
        <w:t xml:space="preserve">
      суммы компенсаций при расторжении трудового договора по инициативе работника в случае неисполнения работодателем условий трудового договора; </w:t>
      </w:r>
    </w:p>
    <w:bookmarkEnd w:id="215"/>
    <w:bookmarkStart w:name="z417" w:id="216"/>
    <w:p>
      <w:pPr>
        <w:spacing w:after="0"/>
        <w:ind w:left="0"/>
        <w:jc w:val="both"/>
      </w:pPr>
      <w:r>
        <w:rPr>
          <w:rFonts w:ascii="Times New Roman"/>
          <w:b w:val="false"/>
          <w:i w:val="false"/>
          <w:color w:val="000000"/>
          <w:sz w:val="28"/>
        </w:rPr>
        <w:t>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216"/>
    <w:bookmarkStart w:name="z418" w:id="217"/>
    <w:p>
      <w:pPr>
        <w:spacing w:after="0"/>
        <w:ind w:left="0"/>
        <w:jc w:val="both"/>
      </w:pPr>
      <w:r>
        <w:rPr>
          <w:rFonts w:ascii="Times New Roman"/>
          <w:b w:val="false"/>
          <w:i w:val="false"/>
          <w:color w:val="000000"/>
          <w:sz w:val="28"/>
        </w:rPr>
        <w:t xml:space="preserve">
      В строке 1.2.3 раздела 9 статистической формы учитываются расходы организации на обучение работников (повышение квалификации, профессиональная подготовка и переподготовка): </w:t>
      </w:r>
    </w:p>
    <w:bookmarkEnd w:id="217"/>
    <w:bookmarkStart w:name="z419" w:id="218"/>
    <w:p>
      <w:pPr>
        <w:spacing w:after="0"/>
        <w:ind w:left="0"/>
        <w:jc w:val="both"/>
      </w:pPr>
      <w:r>
        <w:rPr>
          <w:rFonts w:ascii="Times New Roman"/>
          <w:b w:val="false"/>
          <w:i w:val="false"/>
          <w:color w:val="000000"/>
          <w:sz w:val="28"/>
        </w:rPr>
        <w:t>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218"/>
    <w:bookmarkStart w:name="z420" w:id="219"/>
    <w:p>
      <w:pPr>
        <w:spacing w:after="0"/>
        <w:ind w:left="0"/>
        <w:jc w:val="both"/>
      </w:pPr>
      <w:r>
        <w:rPr>
          <w:rFonts w:ascii="Times New Roman"/>
          <w:b w:val="false"/>
          <w:i w:val="false"/>
          <w:color w:val="000000"/>
          <w:sz w:val="28"/>
        </w:rPr>
        <w:t>
      другие расходы на обучение (включая расходы на тренинги и другие образовательные мероприятия);</w:t>
      </w:r>
    </w:p>
    <w:bookmarkEnd w:id="219"/>
    <w:bookmarkStart w:name="z421" w:id="220"/>
    <w:p>
      <w:pPr>
        <w:spacing w:after="0"/>
        <w:ind w:left="0"/>
        <w:jc w:val="both"/>
      </w:pPr>
      <w:r>
        <w:rPr>
          <w:rFonts w:ascii="Times New Roman"/>
          <w:b w:val="false"/>
          <w:i w:val="false"/>
          <w:color w:val="000000"/>
          <w:sz w:val="28"/>
        </w:rPr>
        <w:t>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220"/>
    <w:bookmarkStart w:name="z422" w:id="221"/>
    <w:p>
      <w:pPr>
        <w:spacing w:after="0"/>
        <w:ind w:left="0"/>
        <w:jc w:val="both"/>
      </w:pPr>
      <w:r>
        <w:rPr>
          <w:rFonts w:ascii="Times New Roman"/>
          <w:b w:val="false"/>
          <w:i w:val="false"/>
          <w:color w:val="000000"/>
          <w:sz w:val="28"/>
        </w:rPr>
        <w:t>
      В строке 1.2.4 раздела 9 статистической формы учитываются расходы на проведение культурных мероприятий, а также по организации отдыха и развлечений:</w:t>
      </w:r>
    </w:p>
    <w:bookmarkEnd w:id="221"/>
    <w:bookmarkStart w:name="z423" w:id="222"/>
    <w:p>
      <w:pPr>
        <w:spacing w:after="0"/>
        <w:ind w:left="0"/>
        <w:jc w:val="both"/>
      </w:pPr>
      <w:r>
        <w:rPr>
          <w:rFonts w:ascii="Times New Roman"/>
          <w:b w:val="false"/>
          <w:i w:val="false"/>
          <w:color w:val="000000"/>
          <w:sz w:val="28"/>
        </w:rPr>
        <w:t>
      расходы по организации отдыха и развлечений;</w:t>
      </w:r>
    </w:p>
    <w:bookmarkEnd w:id="222"/>
    <w:bookmarkStart w:name="z424" w:id="223"/>
    <w:p>
      <w:pPr>
        <w:spacing w:after="0"/>
        <w:ind w:left="0"/>
        <w:jc w:val="both"/>
      </w:pPr>
      <w:r>
        <w:rPr>
          <w:rFonts w:ascii="Times New Roman"/>
          <w:b w:val="false"/>
          <w:i w:val="false"/>
          <w:color w:val="000000"/>
          <w:sz w:val="28"/>
        </w:rPr>
        <w:t>
      оплата организациям различного рода услуг туризма и отдыха, оказываемых работникам за счет средств работодателя;</w:t>
      </w:r>
    </w:p>
    <w:bookmarkEnd w:id="223"/>
    <w:bookmarkStart w:name="z425" w:id="224"/>
    <w:p>
      <w:pPr>
        <w:spacing w:after="0"/>
        <w:ind w:left="0"/>
        <w:jc w:val="both"/>
      </w:pPr>
      <w:r>
        <w:rPr>
          <w:rFonts w:ascii="Times New Roman"/>
          <w:b w:val="false"/>
          <w:i w:val="false"/>
          <w:color w:val="000000"/>
          <w:sz w:val="28"/>
        </w:rPr>
        <w:t>
      расходы на проведение культурно-просветительных мероприятий;</w:t>
      </w:r>
    </w:p>
    <w:bookmarkEnd w:id="224"/>
    <w:bookmarkStart w:name="z426" w:id="225"/>
    <w:p>
      <w:pPr>
        <w:spacing w:after="0"/>
        <w:ind w:left="0"/>
        <w:jc w:val="both"/>
      </w:pPr>
      <w:r>
        <w:rPr>
          <w:rFonts w:ascii="Times New Roman"/>
          <w:b w:val="false"/>
          <w:i w:val="false"/>
          <w:color w:val="000000"/>
          <w:sz w:val="28"/>
        </w:rPr>
        <w:t>
      расходы организации на проведение спортивных мероприятий;</w:t>
      </w:r>
    </w:p>
    <w:bookmarkEnd w:id="225"/>
    <w:bookmarkStart w:name="z427" w:id="226"/>
    <w:p>
      <w:pPr>
        <w:spacing w:after="0"/>
        <w:ind w:left="0"/>
        <w:jc w:val="both"/>
      </w:pPr>
      <w:r>
        <w:rPr>
          <w:rFonts w:ascii="Times New Roman"/>
          <w:b w:val="false"/>
          <w:i w:val="false"/>
          <w:color w:val="000000"/>
          <w:sz w:val="28"/>
        </w:rPr>
        <w:t>
      оплата занятий в спортивных секциях за счет средств организации;</w:t>
      </w:r>
    </w:p>
    <w:bookmarkEnd w:id="226"/>
    <w:bookmarkStart w:name="z428" w:id="227"/>
    <w:p>
      <w:pPr>
        <w:spacing w:after="0"/>
        <w:ind w:left="0"/>
        <w:jc w:val="both"/>
      </w:pPr>
      <w:r>
        <w:rPr>
          <w:rFonts w:ascii="Times New Roman"/>
          <w:b w:val="false"/>
          <w:i w:val="false"/>
          <w:color w:val="000000"/>
          <w:sz w:val="28"/>
        </w:rPr>
        <w:t>
      арендная плата за помещения для проведения культурных и спортивных мероприятий;</w:t>
      </w:r>
    </w:p>
    <w:bookmarkEnd w:id="227"/>
    <w:bookmarkStart w:name="z429" w:id="228"/>
    <w:p>
      <w:pPr>
        <w:spacing w:after="0"/>
        <w:ind w:left="0"/>
        <w:jc w:val="both"/>
      </w:pPr>
      <w:r>
        <w:rPr>
          <w:rFonts w:ascii="Times New Roman"/>
          <w:b w:val="false"/>
          <w:i w:val="false"/>
          <w:color w:val="000000"/>
          <w:sz w:val="28"/>
        </w:rPr>
        <w:t>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228"/>
    <w:bookmarkStart w:name="z430" w:id="229"/>
    <w:p>
      <w:pPr>
        <w:spacing w:after="0"/>
        <w:ind w:left="0"/>
        <w:jc w:val="both"/>
      </w:pPr>
      <w:r>
        <w:rPr>
          <w:rFonts w:ascii="Times New Roman"/>
          <w:b w:val="false"/>
          <w:i w:val="false"/>
          <w:color w:val="000000"/>
          <w:sz w:val="28"/>
        </w:rPr>
        <w:t>
      отчисления профессиональным союзам на организацию и проведение культурно-массовой и физкультурно-оздоровительной работы.</w:t>
      </w:r>
    </w:p>
    <w:bookmarkEnd w:id="229"/>
    <w:bookmarkStart w:name="z431" w:id="230"/>
    <w:p>
      <w:pPr>
        <w:spacing w:after="0"/>
        <w:ind w:left="0"/>
        <w:jc w:val="both"/>
      </w:pPr>
      <w:r>
        <w:rPr>
          <w:rFonts w:ascii="Times New Roman"/>
          <w:b w:val="false"/>
          <w:i w:val="false"/>
          <w:color w:val="000000"/>
          <w:sz w:val="28"/>
        </w:rPr>
        <w:t>
      В строке 1.2.5 раздела 9 статистической формы учитываются расходы организации на рабочую силу, не отнесенные к вышеперечисленным группам:</w:t>
      </w:r>
    </w:p>
    <w:bookmarkEnd w:id="230"/>
    <w:bookmarkStart w:name="z432" w:id="231"/>
    <w:p>
      <w:pPr>
        <w:spacing w:after="0"/>
        <w:ind w:left="0"/>
        <w:jc w:val="both"/>
      </w:pPr>
      <w:r>
        <w:rPr>
          <w:rFonts w:ascii="Times New Roman"/>
          <w:b w:val="false"/>
          <w:i w:val="false"/>
          <w:color w:val="000000"/>
          <w:sz w:val="28"/>
        </w:rPr>
        <w:t>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231"/>
    <w:bookmarkStart w:name="z433" w:id="232"/>
    <w:p>
      <w:pPr>
        <w:spacing w:after="0"/>
        <w:ind w:left="0"/>
        <w:jc w:val="both"/>
      </w:pPr>
      <w:r>
        <w:rPr>
          <w:rFonts w:ascii="Times New Roman"/>
          <w:b w:val="false"/>
          <w:i w:val="false"/>
          <w:color w:val="000000"/>
          <w:sz w:val="28"/>
        </w:rPr>
        <w:t>
      стоимость форменной одежды (комплект);</w:t>
      </w:r>
    </w:p>
    <w:bookmarkEnd w:id="232"/>
    <w:bookmarkStart w:name="z434" w:id="233"/>
    <w:p>
      <w:pPr>
        <w:spacing w:after="0"/>
        <w:ind w:left="0"/>
        <w:jc w:val="both"/>
      </w:pPr>
      <w:r>
        <w:rPr>
          <w:rFonts w:ascii="Times New Roman"/>
          <w:b w:val="false"/>
          <w:i w:val="false"/>
          <w:color w:val="000000"/>
          <w:sz w:val="28"/>
        </w:rPr>
        <w:t>
      оплата проезда к месту работы транспортом общего пользования, специальными маршрутами, ведомственным транспортом;</w:t>
      </w:r>
    </w:p>
    <w:bookmarkEnd w:id="233"/>
    <w:bookmarkStart w:name="z435" w:id="234"/>
    <w:p>
      <w:pPr>
        <w:spacing w:after="0"/>
        <w:ind w:left="0"/>
        <w:jc w:val="both"/>
      </w:pPr>
      <w:r>
        <w:rPr>
          <w:rFonts w:ascii="Times New Roman"/>
          <w:b w:val="false"/>
          <w:i w:val="false"/>
          <w:color w:val="000000"/>
          <w:sz w:val="28"/>
        </w:rPr>
        <w:t>
      расходы, связанные с наймом персонала;</w:t>
      </w:r>
    </w:p>
    <w:bookmarkEnd w:id="234"/>
    <w:bookmarkStart w:name="z436" w:id="235"/>
    <w:p>
      <w:pPr>
        <w:spacing w:after="0"/>
        <w:ind w:left="0"/>
        <w:jc w:val="both"/>
      </w:pPr>
      <w:r>
        <w:rPr>
          <w:rFonts w:ascii="Times New Roman"/>
          <w:b w:val="false"/>
          <w:i w:val="false"/>
          <w:color w:val="000000"/>
          <w:sz w:val="28"/>
        </w:rPr>
        <w:t>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235"/>
    <w:bookmarkStart w:name="z437" w:id="236"/>
    <w:p>
      <w:pPr>
        <w:spacing w:after="0"/>
        <w:ind w:left="0"/>
        <w:jc w:val="both"/>
      </w:pPr>
      <w:r>
        <w:rPr>
          <w:rFonts w:ascii="Times New Roman"/>
          <w:b w:val="false"/>
          <w:i w:val="false"/>
          <w:color w:val="000000"/>
          <w:sz w:val="28"/>
        </w:rPr>
        <w:t>
      командировочные расходы в соответствии с Трудовым кодексом;</w:t>
      </w:r>
    </w:p>
    <w:bookmarkEnd w:id="236"/>
    <w:bookmarkStart w:name="z438" w:id="237"/>
    <w:p>
      <w:pPr>
        <w:spacing w:after="0"/>
        <w:ind w:left="0"/>
        <w:jc w:val="both"/>
      </w:pPr>
      <w:r>
        <w:rPr>
          <w:rFonts w:ascii="Times New Roman"/>
          <w:b w:val="false"/>
          <w:i w:val="false"/>
          <w:color w:val="000000"/>
          <w:sz w:val="28"/>
        </w:rPr>
        <w:t>
      компенсации расходов работникам, связанных с переводом на работу в другие местности по соглашению сторон;</w:t>
      </w:r>
    </w:p>
    <w:bookmarkEnd w:id="237"/>
    <w:bookmarkStart w:name="z439" w:id="238"/>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238"/>
    <w:bookmarkStart w:name="z440" w:id="239"/>
    <w:p>
      <w:pPr>
        <w:spacing w:after="0"/>
        <w:ind w:left="0"/>
        <w:jc w:val="both"/>
      </w:pPr>
      <w:r>
        <w:rPr>
          <w:rFonts w:ascii="Times New Roman"/>
          <w:b w:val="false"/>
          <w:i w:val="false"/>
          <w:color w:val="000000"/>
          <w:sz w:val="28"/>
        </w:rPr>
        <w:t>
      компенсационные выплаты к заработной плате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239"/>
    <w:bookmarkStart w:name="z441" w:id="240"/>
    <w:p>
      <w:pPr>
        <w:spacing w:after="0"/>
        <w:ind w:left="0"/>
        <w:jc w:val="both"/>
      </w:pPr>
      <w:r>
        <w:rPr>
          <w:rFonts w:ascii="Times New Roman"/>
          <w:b w:val="false"/>
          <w:i w:val="false"/>
          <w:color w:val="000000"/>
          <w:sz w:val="28"/>
        </w:rPr>
        <w:t>
      обязательные профессиональные пенсионные взносы, перечисляемые работодателями за счет собственных средств в пользу отдельных категорий работников, занятых на работах с вредными условиями труда, обязательные пенсионные взносы работодателя.</w:t>
      </w:r>
    </w:p>
    <w:bookmarkEnd w:id="240"/>
    <w:bookmarkStart w:name="z442" w:id="241"/>
    <w:p>
      <w:pPr>
        <w:spacing w:after="0"/>
        <w:ind w:left="0"/>
        <w:jc w:val="both"/>
      </w:pPr>
      <w:r>
        <w:rPr>
          <w:rFonts w:ascii="Times New Roman"/>
          <w:b w:val="false"/>
          <w:i w:val="false"/>
          <w:color w:val="000000"/>
          <w:sz w:val="28"/>
        </w:rPr>
        <w:t>
      В строке 1.2.6 раздела 9 статистической формы учитываются налоги, связанные с использованием рабочей силы – в эту группу включаются налоги и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241"/>
    <w:bookmarkStart w:name="z443" w:id="242"/>
    <w:p>
      <w:pPr>
        <w:spacing w:after="0"/>
        <w:ind w:left="0"/>
        <w:jc w:val="both"/>
      </w:pPr>
      <w:r>
        <w:rPr>
          <w:rFonts w:ascii="Times New Roman"/>
          <w:b w:val="false"/>
          <w:i w:val="false"/>
          <w:color w:val="000000"/>
          <w:sz w:val="28"/>
        </w:rPr>
        <w:t>
      К выплатам, не учитываемым при исчислении средней заработной платы, относятся:</w:t>
      </w:r>
    </w:p>
    <w:bookmarkEnd w:id="242"/>
    <w:bookmarkStart w:name="z444" w:id="243"/>
    <w:p>
      <w:pPr>
        <w:spacing w:after="0"/>
        <w:ind w:left="0"/>
        <w:jc w:val="both"/>
      </w:pPr>
      <w:r>
        <w:rPr>
          <w:rFonts w:ascii="Times New Roman"/>
          <w:b w:val="false"/>
          <w:i w:val="false"/>
          <w:color w:val="000000"/>
          <w:sz w:val="28"/>
        </w:rPr>
        <w:t>
      заработная плата, выплаченная работнику по месту выполнения государственных и общественных обязанностей, согласно статье 124 Трудового кодекса;</w:t>
      </w:r>
    </w:p>
    <w:bookmarkEnd w:id="243"/>
    <w:bookmarkStart w:name="z445" w:id="244"/>
    <w:p>
      <w:pPr>
        <w:spacing w:after="0"/>
        <w:ind w:left="0"/>
        <w:jc w:val="both"/>
      </w:pPr>
      <w:r>
        <w:rPr>
          <w:rFonts w:ascii="Times New Roman"/>
          <w:b w:val="false"/>
          <w:i w:val="false"/>
          <w:color w:val="000000"/>
          <w:sz w:val="28"/>
        </w:rPr>
        <w:t>
      компенсационные выплаты работникам за работу при разделении ежедневной работы (рабочей смены) на части согласно статье 72 Трудового кодекса;</w:t>
      </w:r>
    </w:p>
    <w:bookmarkEnd w:id="244"/>
    <w:bookmarkStart w:name="z446" w:id="245"/>
    <w:p>
      <w:pPr>
        <w:spacing w:after="0"/>
        <w:ind w:left="0"/>
        <w:jc w:val="both"/>
      </w:pPr>
      <w:r>
        <w:rPr>
          <w:rFonts w:ascii="Times New Roman"/>
          <w:b w:val="false"/>
          <w:i w:val="false"/>
          <w:color w:val="000000"/>
          <w:sz w:val="28"/>
        </w:rPr>
        <w:t>
      средняя заработная плата, сохраняемая за время перерывов для кормления ребенка (детей) согласно статье 82 Трудового кодекса.</w:t>
      </w:r>
    </w:p>
    <w:bookmarkEnd w:id="245"/>
    <w:bookmarkStart w:name="z447" w:id="246"/>
    <w:p>
      <w:pPr>
        <w:spacing w:after="0"/>
        <w:ind w:left="0"/>
        <w:jc w:val="both"/>
      </w:pPr>
      <w:r>
        <w:rPr>
          <w:rFonts w:ascii="Times New Roman"/>
          <w:b w:val="false"/>
          <w:i w:val="false"/>
          <w:color w:val="000000"/>
          <w:sz w:val="28"/>
        </w:rPr>
        <w:t>
      В расходы организации на рабочую силу не включаются:</w:t>
      </w:r>
    </w:p>
    <w:bookmarkEnd w:id="246"/>
    <w:bookmarkStart w:name="z448" w:id="247"/>
    <w:p>
      <w:pPr>
        <w:spacing w:after="0"/>
        <w:ind w:left="0"/>
        <w:jc w:val="both"/>
      </w:pPr>
      <w:r>
        <w:rPr>
          <w:rFonts w:ascii="Times New Roman"/>
          <w:b w:val="false"/>
          <w:i w:val="false"/>
          <w:color w:val="000000"/>
          <w:sz w:val="28"/>
        </w:rPr>
        <w:t>
      расходы по приему и обслуживанию лиц, не состоящих в списках организации (представительские расходы);</w:t>
      </w:r>
    </w:p>
    <w:bookmarkEnd w:id="247"/>
    <w:bookmarkStart w:name="z449" w:id="248"/>
    <w:p>
      <w:pPr>
        <w:spacing w:after="0"/>
        <w:ind w:left="0"/>
        <w:jc w:val="both"/>
      </w:pPr>
      <w:r>
        <w:rPr>
          <w:rFonts w:ascii="Times New Roman"/>
          <w:b w:val="false"/>
          <w:i w:val="false"/>
          <w:color w:val="000000"/>
          <w:sz w:val="28"/>
        </w:rPr>
        <w:t>
      авторские вознаграждения, выплачиваемые по договорам на создание, издание и иное использование произведений науки, литературы, искусства, изобретений, рационализаторских предложений, по соглашению сторон;</w:t>
      </w:r>
    </w:p>
    <w:bookmarkEnd w:id="248"/>
    <w:bookmarkStart w:name="z450" w:id="249"/>
    <w:p>
      <w:pPr>
        <w:spacing w:after="0"/>
        <w:ind w:left="0"/>
        <w:jc w:val="both"/>
      </w:pPr>
      <w:r>
        <w:rPr>
          <w:rFonts w:ascii="Times New Roman"/>
          <w:b w:val="false"/>
          <w:i w:val="false"/>
          <w:color w:val="000000"/>
          <w:sz w:val="28"/>
        </w:rPr>
        <w:t>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249"/>
    <w:bookmarkStart w:name="z451" w:id="250"/>
    <w:p>
      <w:pPr>
        <w:spacing w:after="0"/>
        <w:ind w:left="0"/>
        <w:jc w:val="both"/>
      </w:pPr>
      <w:r>
        <w:rPr>
          <w:rFonts w:ascii="Times New Roman"/>
          <w:b w:val="false"/>
          <w:i w:val="false"/>
          <w:color w:val="000000"/>
          <w:sz w:val="28"/>
        </w:rPr>
        <w:t>
      суммы, полученные в виде грантов, предоставленные международными или иностранными некоммерческими и благотворительными организациями.</w:t>
      </w:r>
    </w:p>
    <w:bookmarkEnd w:id="250"/>
    <w:bookmarkStart w:name="z452" w:id="251"/>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51"/>
    <w:bookmarkStart w:name="z453" w:id="252"/>
    <w:p>
      <w:pPr>
        <w:spacing w:after="0"/>
        <w:ind w:left="0"/>
        <w:jc w:val="both"/>
      </w:pPr>
      <w:r>
        <w:rPr>
          <w:rFonts w:ascii="Times New Roman"/>
          <w:b w:val="false"/>
          <w:i w:val="false"/>
          <w:color w:val="000000"/>
          <w:sz w:val="28"/>
        </w:rPr>
        <w:t xml:space="preserve">
      19. Примечание: Х – данная позиция не подлежит заполнению. </w:t>
      </w:r>
    </w:p>
    <w:bookmarkEnd w:id="252"/>
    <w:bookmarkStart w:name="z454" w:id="253"/>
    <w:p>
      <w:pPr>
        <w:spacing w:after="0"/>
        <w:ind w:left="0"/>
        <w:jc w:val="both"/>
      </w:pPr>
      <w:r>
        <w:rPr>
          <w:rFonts w:ascii="Times New Roman"/>
          <w:b w:val="false"/>
          <w:i w:val="false"/>
          <w:color w:val="000000"/>
          <w:sz w:val="28"/>
        </w:rPr>
        <w:t>
      В электронной версии статистической формы предусмотрены расчетные графы, формируемые автоматически на основании введҰнных респондентом первичных данных. При заполнении бумажной версии формы респондент заполняет только показатели, подлежащие непосредственному отражению, без расчетных граф.</w:t>
      </w:r>
    </w:p>
    <w:bookmarkEnd w:id="253"/>
    <w:bookmarkStart w:name="z455" w:id="254"/>
    <w:p>
      <w:pPr>
        <w:spacing w:after="0"/>
        <w:ind w:left="0"/>
        <w:jc w:val="both"/>
      </w:pPr>
      <w:r>
        <w:rPr>
          <w:rFonts w:ascii="Times New Roman"/>
          <w:b w:val="false"/>
          <w:i w:val="false"/>
          <w:color w:val="000000"/>
          <w:sz w:val="28"/>
        </w:rPr>
        <w:t>
      20. Арифметико-логический контроль:</w:t>
      </w:r>
    </w:p>
    <w:bookmarkEnd w:id="254"/>
    <w:bookmarkStart w:name="z456" w:id="255"/>
    <w:p>
      <w:pPr>
        <w:spacing w:after="0"/>
        <w:ind w:left="0"/>
        <w:jc w:val="both"/>
      </w:pPr>
      <w:r>
        <w:rPr>
          <w:rFonts w:ascii="Times New Roman"/>
          <w:b w:val="false"/>
          <w:i w:val="false"/>
          <w:color w:val="000000"/>
          <w:sz w:val="28"/>
        </w:rPr>
        <w:t>
      1) Раздел 2:</w:t>
      </w:r>
    </w:p>
    <w:bookmarkEnd w:id="255"/>
    <w:bookmarkStart w:name="z457" w:id="256"/>
    <w:p>
      <w:pPr>
        <w:spacing w:after="0"/>
        <w:ind w:left="0"/>
        <w:jc w:val="both"/>
      </w:pPr>
      <w:r>
        <w:rPr>
          <w:rFonts w:ascii="Times New Roman"/>
          <w:b w:val="false"/>
          <w:i w:val="false"/>
          <w:color w:val="000000"/>
          <w:sz w:val="28"/>
        </w:rPr>
        <w:t>
      графа 1 &gt; графе 2 для каждой строки;</w:t>
      </w:r>
    </w:p>
    <w:bookmarkEnd w:id="256"/>
    <w:bookmarkStart w:name="z458" w:id="257"/>
    <w:p>
      <w:pPr>
        <w:spacing w:after="0"/>
        <w:ind w:left="0"/>
        <w:jc w:val="both"/>
      </w:pPr>
      <w:r>
        <w:rPr>
          <w:rFonts w:ascii="Times New Roman"/>
          <w:b w:val="false"/>
          <w:i w:val="false"/>
          <w:color w:val="000000"/>
          <w:sz w:val="28"/>
        </w:rPr>
        <w:t>
      расчетная графа 2а = графа 1- графа 2 для каждой строки в электронной версий;</w:t>
      </w:r>
    </w:p>
    <w:bookmarkEnd w:id="257"/>
    <w:bookmarkStart w:name="z459" w:id="258"/>
    <w:p>
      <w:pPr>
        <w:spacing w:after="0"/>
        <w:ind w:left="0"/>
        <w:jc w:val="both"/>
      </w:pPr>
      <w:r>
        <w:rPr>
          <w:rFonts w:ascii="Times New Roman"/>
          <w:b w:val="false"/>
          <w:i w:val="false"/>
          <w:color w:val="000000"/>
          <w:sz w:val="28"/>
        </w:rPr>
        <w:t>
      графа 3 &gt; графе 4 для каждой строки;</w:t>
      </w:r>
    </w:p>
    <w:bookmarkEnd w:id="258"/>
    <w:bookmarkStart w:name="z460" w:id="259"/>
    <w:p>
      <w:pPr>
        <w:spacing w:after="0"/>
        <w:ind w:left="0"/>
        <w:jc w:val="both"/>
      </w:pPr>
      <w:r>
        <w:rPr>
          <w:rFonts w:ascii="Times New Roman"/>
          <w:b w:val="false"/>
          <w:i w:val="false"/>
          <w:color w:val="000000"/>
          <w:sz w:val="28"/>
        </w:rPr>
        <w:t>
      расчетная графа 4а = графа 3- графа 4 для каждой строки в электронной версий;</w:t>
      </w:r>
    </w:p>
    <w:bookmarkEnd w:id="259"/>
    <w:bookmarkStart w:name="z461" w:id="260"/>
    <w:p>
      <w:pPr>
        <w:spacing w:after="0"/>
        <w:ind w:left="0"/>
        <w:jc w:val="both"/>
      </w:pPr>
      <w:r>
        <w:rPr>
          <w:rFonts w:ascii="Times New Roman"/>
          <w:b w:val="false"/>
          <w:i w:val="false"/>
          <w:color w:val="000000"/>
          <w:sz w:val="28"/>
        </w:rPr>
        <w:t>
      графа 5 &gt; графе 6 для каждой строки;</w:t>
      </w:r>
    </w:p>
    <w:bookmarkEnd w:id="260"/>
    <w:bookmarkStart w:name="z462" w:id="261"/>
    <w:p>
      <w:pPr>
        <w:spacing w:after="0"/>
        <w:ind w:left="0"/>
        <w:jc w:val="both"/>
      </w:pPr>
      <w:r>
        <w:rPr>
          <w:rFonts w:ascii="Times New Roman"/>
          <w:b w:val="false"/>
          <w:i w:val="false"/>
          <w:color w:val="000000"/>
          <w:sz w:val="28"/>
        </w:rPr>
        <w:t>
      расчетная графа 6а = графа 5- графа 6 для каждой строки в электронной версий;</w:t>
      </w:r>
    </w:p>
    <w:bookmarkEnd w:id="261"/>
    <w:bookmarkStart w:name="z463" w:id="262"/>
    <w:p>
      <w:pPr>
        <w:spacing w:after="0"/>
        <w:ind w:left="0"/>
        <w:jc w:val="both"/>
      </w:pPr>
      <w:r>
        <w:rPr>
          <w:rFonts w:ascii="Times New Roman"/>
          <w:b w:val="false"/>
          <w:i w:val="false"/>
          <w:color w:val="000000"/>
          <w:sz w:val="28"/>
        </w:rPr>
        <w:t>
      строка 1 &gt; строке 1.1 по графам 1-6;</w:t>
      </w:r>
    </w:p>
    <w:bookmarkEnd w:id="262"/>
    <w:bookmarkStart w:name="z464" w:id="263"/>
    <w:p>
      <w:pPr>
        <w:spacing w:after="0"/>
        <w:ind w:left="0"/>
        <w:jc w:val="both"/>
      </w:pPr>
      <w:r>
        <w:rPr>
          <w:rFonts w:ascii="Times New Roman"/>
          <w:b w:val="false"/>
          <w:i w:val="false"/>
          <w:color w:val="000000"/>
          <w:sz w:val="28"/>
        </w:rPr>
        <w:t>
      строка 1 графа 1&gt; 0;</w:t>
      </w:r>
    </w:p>
    <w:bookmarkEnd w:id="263"/>
    <w:bookmarkStart w:name="z465" w:id="264"/>
    <w:p>
      <w:pPr>
        <w:spacing w:after="0"/>
        <w:ind w:left="0"/>
        <w:jc w:val="both"/>
      </w:pPr>
      <w:r>
        <w:rPr>
          <w:rFonts w:ascii="Times New Roman"/>
          <w:b w:val="false"/>
          <w:i w:val="false"/>
          <w:color w:val="000000"/>
          <w:sz w:val="28"/>
        </w:rPr>
        <w:t>
      если строка 1 &gt; 0, то строка 1.1 &gt; 0 по графе 1;</w:t>
      </w:r>
    </w:p>
    <w:bookmarkEnd w:id="264"/>
    <w:bookmarkStart w:name="z466" w:id="265"/>
    <w:p>
      <w:pPr>
        <w:spacing w:after="0"/>
        <w:ind w:left="0"/>
        <w:jc w:val="both"/>
      </w:pPr>
      <w:r>
        <w:rPr>
          <w:rFonts w:ascii="Times New Roman"/>
          <w:b w:val="false"/>
          <w:i w:val="false"/>
          <w:color w:val="000000"/>
          <w:sz w:val="28"/>
        </w:rPr>
        <w:t>
      строка 1= сумме строк 1.1 – 1.2 по графам 1, 3;</w:t>
      </w:r>
    </w:p>
    <w:bookmarkEnd w:id="265"/>
    <w:bookmarkStart w:name="z467" w:id="266"/>
    <w:p>
      <w:pPr>
        <w:spacing w:after="0"/>
        <w:ind w:left="0"/>
        <w:jc w:val="both"/>
      </w:pPr>
      <w:r>
        <w:rPr>
          <w:rFonts w:ascii="Times New Roman"/>
          <w:b w:val="false"/>
          <w:i w:val="false"/>
          <w:color w:val="000000"/>
          <w:sz w:val="28"/>
        </w:rPr>
        <w:t xml:space="preserve">
      строка 1.2 = сумме строк 1.2.1 – 1.2.2 по графам 1, 3; </w:t>
      </w:r>
    </w:p>
    <w:bookmarkEnd w:id="266"/>
    <w:bookmarkStart w:name="z468" w:id="267"/>
    <w:p>
      <w:pPr>
        <w:spacing w:after="0"/>
        <w:ind w:left="0"/>
        <w:jc w:val="both"/>
      </w:pPr>
      <w:r>
        <w:rPr>
          <w:rFonts w:ascii="Times New Roman"/>
          <w:b w:val="false"/>
          <w:i w:val="false"/>
          <w:color w:val="000000"/>
          <w:sz w:val="28"/>
        </w:rPr>
        <w:t>
      если графа 3 &gt; 0, то графа 5 &gt; 0 для каждой строки;</w:t>
      </w:r>
    </w:p>
    <w:bookmarkEnd w:id="267"/>
    <w:bookmarkStart w:name="z469" w:id="268"/>
    <w:p>
      <w:pPr>
        <w:spacing w:after="0"/>
        <w:ind w:left="0"/>
        <w:jc w:val="both"/>
      </w:pPr>
      <w:r>
        <w:rPr>
          <w:rFonts w:ascii="Times New Roman"/>
          <w:b w:val="false"/>
          <w:i w:val="false"/>
          <w:color w:val="000000"/>
          <w:sz w:val="28"/>
        </w:rPr>
        <w:t>
      если графа 4 &gt; 0, то графа 6 &gt; 0 для каждой строки;</w:t>
      </w:r>
    </w:p>
    <w:bookmarkEnd w:id="268"/>
    <w:bookmarkStart w:name="z470" w:id="269"/>
    <w:p>
      <w:pPr>
        <w:spacing w:after="0"/>
        <w:ind w:left="0"/>
        <w:jc w:val="both"/>
      </w:pPr>
      <w:r>
        <w:rPr>
          <w:rFonts w:ascii="Times New Roman"/>
          <w:b w:val="false"/>
          <w:i w:val="false"/>
          <w:color w:val="000000"/>
          <w:sz w:val="28"/>
        </w:rPr>
        <w:t>
      если графа 5 &gt; 0, то графа 3 &gt; 0 для каждой строки;</w:t>
      </w:r>
    </w:p>
    <w:bookmarkEnd w:id="269"/>
    <w:bookmarkStart w:name="z471" w:id="270"/>
    <w:p>
      <w:pPr>
        <w:spacing w:after="0"/>
        <w:ind w:left="0"/>
        <w:jc w:val="both"/>
      </w:pPr>
      <w:r>
        <w:rPr>
          <w:rFonts w:ascii="Times New Roman"/>
          <w:b w:val="false"/>
          <w:i w:val="false"/>
          <w:color w:val="000000"/>
          <w:sz w:val="28"/>
        </w:rPr>
        <w:t>
      если графа 6 &gt; 0, то графа 4 &gt; 0 для каждой строки;</w:t>
      </w:r>
    </w:p>
    <w:bookmarkEnd w:id="270"/>
    <w:bookmarkStart w:name="z472" w:id="271"/>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71"/>
    <w:bookmarkStart w:name="z473" w:id="272"/>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272"/>
    <w:bookmarkStart w:name="z474" w:id="273"/>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273"/>
    <w:bookmarkStart w:name="z475" w:id="274"/>
    <w:p>
      <w:pPr>
        <w:spacing w:after="0"/>
        <w:ind w:left="0"/>
        <w:jc w:val="both"/>
      </w:pPr>
      <w:r>
        <w:rPr>
          <w:rFonts w:ascii="Times New Roman"/>
          <w:b w:val="false"/>
          <w:i w:val="false"/>
          <w:color w:val="000000"/>
          <w:sz w:val="28"/>
        </w:rPr>
        <w:t>
      графа 7 = графа 5 *1000 / графу 3 / 12 для каждой строки;</w:t>
      </w:r>
    </w:p>
    <w:bookmarkEnd w:id="274"/>
    <w:bookmarkStart w:name="z476" w:id="275"/>
    <w:p>
      <w:pPr>
        <w:spacing w:after="0"/>
        <w:ind w:left="0"/>
        <w:jc w:val="both"/>
      </w:pPr>
      <w:r>
        <w:rPr>
          <w:rFonts w:ascii="Times New Roman"/>
          <w:b w:val="false"/>
          <w:i w:val="false"/>
          <w:color w:val="000000"/>
          <w:sz w:val="28"/>
        </w:rPr>
        <w:t>
      графа 8 = графа 6 *1000 / графу 4 / 12 для каждой строки;</w:t>
      </w:r>
    </w:p>
    <w:bookmarkEnd w:id="275"/>
    <w:bookmarkStart w:name="z477" w:id="276"/>
    <w:p>
      <w:pPr>
        <w:spacing w:after="0"/>
        <w:ind w:left="0"/>
        <w:jc w:val="both"/>
      </w:pPr>
      <w:r>
        <w:rPr>
          <w:rFonts w:ascii="Times New Roman"/>
          <w:b w:val="false"/>
          <w:i w:val="false"/>
          <w:color w:val="000000"/>
          <w:sz w:val="28"/>
        </w:rPr>
        <w:t>
      расчетная графа 8а = графа 6а *1000 / графу 4а / 12 для каждой строки в электронной версий;</w:t>
      </w:r>
    </w:p>
    <w:bookmarkEnd w:id="276"/>
    <w:bookmarkStart w:name="z478" w:id="277"/>
    <w:p>
      <w:pPr>
        <w:spacing w:after="0"/>
        <w:ind w:left="0"/>
        <w:jc w:val="both"/>
      </w:pPr>
      <w:r>
        <w:rPr>
          <w:rFonts w:ascii="Times New Roman"/>
          <w:b w:val="false"/>
          <w:i w:val="false"/>
          <w:color w:val="000000"/>
          <w:sz w:val="28"/>
        </w:rPr>
        <w:t>
      2) Раздел 2.1:</w:t>
      </w:r>
    </w:p>
    <w:bookmarkEnd w:id="277"/>
    <w:bookmarkStart w:name="z479" w:id="278"/>
    <w:p>
      <w:pPr>
        <w:spacing w:after="0"/>
        <w:ind w:left="0"/>
        <w:jc w:val="both"/>
      </w:pPr>
      <w:r>
        <w:rPr>
          <w:rFonts w:ascii="Times New Roman"/>
          <w:b w:val="false"/>
          <w:i w:val="false"/>
          <w:color w:val="000000"/>
          <w:sz w:val="28"/>
        </w:rPr>
        <w:t>
      строка 1 = сумме строк 1.1 – 1.2 по графам 1-6;</w:t>
      </w:r>
    </w:p>
    <w:bookmarkEnd w:id="278"/>
    <w:bookmarkStart w:name="z480" w:id="279"/>
    <w:p>
      <w:pPr>
        <w:spacing w:after="0"/>
        <w:ind w:left="0"/>
        <w:jc w:val="both"/>
      </w:pPr>
      <w:r>
        <w:rPr>
          <w:rFonts w:ascii="Times New Roman"/>
          <w:b w:val="false"/>
          <w:i w:val="false"/>
          <w:color w:val="000000"/>
          <w:sz w:val="28"/>
        </w:rPr>
        <w:t>
      строка 1.1 ≤ строки 1 по графам 1-6;</w:t>
      </w:r>
    </w:p>
    <w:bookmarkEnd w:id="279"/>
    <w:bookmarkStart w:name="z481" w:id="280"/>
    <w:p>
      <w:pPr>
        <w:spacing w:after="0"/>
        <w:ind w:left="0"/>
        <w:jc w:val="both"/>
      </w:pPr>
      <w:r>
        <w:rPr>
          <w:rFonts w:ascii="Times New Roman"/>
          <w:b w:val="false"/>
          <w:i w:val="false"/>
          <w:color w:val="000000"/>
          <w:sz w:val="28"/>
        </w:rPr>
        <w:t>
      строка 1.1 &gt; строки 1.1.1 по графам 1-6;</w:t>
      </w:r>
    </w:p>
    <w:bookmarkEnd w:id="280"/>
    <w:bookmarkStart w:name="z482" w:id="281"/>
    <w:p>
      <w:pPr>
        <w:spacing w:after="0"/>
        <w:ind w:left="0"/>
        <w:jc w:val="both"/>
      </w:pPr>
      <w:r>
        <w:rPr>
          <w:rFonts w:ascii="Times New Roman"/>
          <w:b w:val="false"/>
          <w:i w:val="false"/>
          <w:color w:val="000000"/>
          <w:sz w:val="28"/>
        </w:rPr>
        <w:t>
      строка 1.2 ≤ строки 1 по графам 1-6;</w:t>
      </w:r>
    </w:p>
    <w:bookmarkEnd w:id="281"/>
    <w:bookmarkStart w:name="z483" w:id="282"/>
    <w:p>
      <w:pPr>
        <w:spacing w:after="0"/>
        <w:ind w:left="0"/>
        <w:jc w:val="both"/>
      </w:pPr>
      <w:r>
        <w:rPr>
          <w:rFonts w:ascii="Times New Roman"/>
          <w:b w:val="false"/>
          <w:i w:val="false"/>
          <w:color w:val="000000"/>
          <w:sz w:val="28"/>
        </w:rPr>
        <w:t>
      строка 1.2 &gt; строки 1.2.1 по графам 1-6;</w:t>
      </w:r>
    </w:p>
    <w:bookmarkEnd w:id="282"/>
    <w:bookmarkStart w:name="z484" w:id="283"/>
    <w:p>
      <w:pPr>
        <w:spacing w:after="0"/>
        <w:ind w:left="0"/>
        <w:jc w:val="both"/>
      </w:pPr>
      <w:r>
        <w:rPr>
          <w:rFonts w:ascii="Times New Roman"/>
          <w:b w:val="false"/>
          <w:i w:val="false"/>
          <w:color w:val="000000"/>
          <w:sz w:val="28"/>
        </w:rPr>
        <w:t>
      расчетная графа 2а = графа 1- графа 2 для каждой строки в электронной версий;</w:t>
      </w:r>
    </w:p>
    <w:bookmarkEnd w:id="283"/>
    <w:bookmarkStart w:name="z485" w:id="284"/>
    <w:p>
      <w:pPr>
        <w:spacing w:after="0"/>
        <w:ind w:left="0"/>
        <w:jc w:val="both"/>
      </w:pPr>
      <w:r>
        <w:rPr>
          <w:rFonts w:ascii="Times New Roman"/>
          <w:b w:val="false"/>
          <w:i w:val="false"/>
          <w:color w:val="000000"/>
          <w:sz w:val="28"/>
        </w:rPr>
        <w:t>
      расчетная графа 4а = графа 3- графа 4 для каждой строки в электронной версий;</w:t>
      </w:r>
    </w:p>
    <w:bookmarkEnd w:id="284"/>
    <w:bookmarkStart w:name="z486" w:id="285"/>
    <w:p>
      <w:pPr>
        <w:spacing w:after="0"/>
        <w:ind w:left="0"/>
        <w:jc w:val="both"/>
      </w:pPr>
      <w:r>
        <w:rPr>
          <w:rFonts w:ascii="Times New Roman"/>
          <w:b w:val="false"/>
          <w:i w:val="false"/>
          <w:color w:val="000000"/>
          <w:sz w:val="28"/>
        </w:rPr>
        <w:t>
      расчетная графа 6а = графа 5- графа 6 для каждой строки в электронной версий;</w:t>
      </w:r>
    </w:p>
    <w:bookmarkEnd w:id="285"/>
    <w:bookmarkStart w:name="z487" w:id="286"/>
    <w:p>
      <w:pPr>
        <w:spacing w:after="0"/>
        <w:ind w:left="0"/>
        <w:jc w:val="both"/>
      </w:pPr>
      <w:r>
        <w:rPr>
          <w:rFonts w:ascii="Times New Roman"/>
          <w:b w:val="false"/>
          <w:i w:val="false"/>
          <w:color w:val="000000"/>
          <w:sz w:val="28"/>
        </w:rPr>
        <w:t>
      расчетная графа 8а = графа 6а *1000 / графу 4а / 12 для каждой строки в электронной версий.</w:t>
      </w:r>
    </w:p>
    <w:bookmarkEnd w:id="286"/>
    <w:bookmarkStart w:name="z488" w:id="287"/>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87"/>
    <w:bookmarkStart w:name="z489" w:id="288"/>
    <w:p>
      <w:pPr>
        <w:spacing w:after="0"/>
        <w:ind w:left="0"/>
        <w:jc w:val="both"/>
      </w:pPr>
      <w:r>
        <w:rPr>
          <w:rFonts w:ascii="Times New Roman"/>
          <w:b w:val="false"/>
          <w:i w:val="false"/>
          <w:color w:val="000000"/>
          <w:sz w:val="28"/>
        </w:rPr>
        <w:t>
      3) Раздел 3:</w:t>
      </w:r>
    </w:p>
    <w:bookmarkEnd w:id="288"/>
    <w:bookmarkStart w:name="z490" w:id="289"/>
    <w:p>
      <w:pPr>
        <w:spacing w:after="0"/>
        <w:ind w:left="0"/>
        <w:jc w:val="both"/>
      </w:pPr>
      <w:r>
        <w:rPr>
          <w:rFonts w:ascii="Times New Roman"/>
          <w:b w:val="false"/>
          <w:i w:val="false"/>
          <w:color w:val="000000"/>
          <w:sz w:val="28"/>
        </w:rPr>
        <w:t>
      графа 1 &gt; графе 2 для каждой строки;</w:t>
      </w:r>
    </w:p>
    <w:bookmarkEnd w:id="289"/>
    <w:bookmarkStart w:name="z491" w:id="290"/>
    <w:p>
      <w:pPr>
        <w:spacing w:after="0"/>
        <w:ind w:left="0"/>
        <w:jc w:val="both"/>
      </w:pPr>
      <w:r>
        <w:rPr>
          <w:rFonts w:ascii="Times New Roman"/>
          <w:b w:val="false"/>
          <w:i w:val="false"/>
          <w:color w:val="000000"/>
          <w:sz w:val="28"/>
        </w:rPr>
        <w:t>
      расчетная графа 2а = графа 1- графа 2 для каждой строки в электронной версий;</w:t>
      </w:r>
    </w:p>
    <w:bookmarkEnd w:id="290"/>
    <w:bookmarkStart w:name="z492" w:id="291"/>
    <w:p>
      <w:pPr>
        <w:spacing w:after="0"/>
        <w:ind w:left="0"/>
        <w:jc w:val="both"/>
      </w:pPr>
      <w:r>
        <w:rPr>
          <w:rFonts w:ascii="Times New Roman"/>
          <w:b w:val="false"/>
          <w:i w:val="false"/>
          <w:color w:val="000000"/>
          <w:sz w:val="28"/>
        </w:rPr>
        <w:t>
      графа 3 &gt; графе 4 для каждой строки;</w:t>
      </w:r>
    </w:p>
    <w:bookmarkEnd w:id="291"/>
    <w:bookmarkStart w:name="z493" w:id="292"/>
    <w:p>
      <w:pPr>
        <w:spacing w:after="0"/>
        <w:ind w:left="0"/>
        <w:jc w:val="both"/>
      </w:pPr>
      <w:r>
        <w:rPr>
          <w:rFonts w:ascii="Times New Roman"/>
          <w:b w:val="false"/>
          <w:i w:val="false"/>
          <w:color w:val="000000"/>
          <w:sz w:val="28"/>
        </w:rPr>
        <w:t>
      расчетная графа 4а = графа 3- графа 4 для каждой строки в электронной версий;</w:t>
      </w:r>
    </w:p>
    <w:bookmarkEnd w:id="292"/>
    <w:bookmarkStart w:name="z494" w:id="293"/>
    <w:p>
      <w:pPr>
        <w:spacing w:after="0"/>
        <w:ind w:left="0"/>
        <w:jc w:val="both"/>
      </w:pPr>
      <w:r>
        <w:rPr>
          <w:rFonts w:ascii="Times New Roman"/>
          <w:b w:val="false"/>
          <w:i w:val="false"/>
          <w:color w:val="000000"/>
          <w:sz w:val="28"/>
        </w:rPr>
        <w:t>
      графа 5 &gt; графе 6 для каждой строки;</w:t>
      </w:r>
    </w:p>
    <w:bookmarkEnd w:id="293"/>
    <w:bookmarkStart w:name="z495" w:id="294"/>
    <w:p>
      <w:pPr>
        <w:spacing w:after="0"/>
        <w:ind w:left="0"/>
        <w:jc w:val="both"/>
      </w:pPr>
      <w:r>
        <w:rPr>
          <w:rFonts w:ascii="Times New Roman"/>
          <w:b w:val="false"/>
          <w:i w:val="false"/>
          <w:color w:val="000000"/>
          <w:sz w:val="28"/>
        </w:rPr>
        <w:t>
      расчетная графа 6а = графа 5- графа 6 для каждой строки в электронной версий;</w:t>
      </w:r>
    </w:p>
    <w:bookmarkEnd w:id="294"/>
    <w:bookmarkStart w:name="z496" w:id="295"/>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295"/>
    <w:bookmarkStart w:name="z497" w:id="296"/>
    <w:p>
      <w:pPr>
        <w:spacing w:after="0"/>
        <w:ind w:left="0"/>
        <w:jc w:val="both"/>
      </w:pPr>
      <w:r>
        <w:rPr>
          <w:rFonts w:ascii="Times New Roman"/>
          <w:b w:val="false"/>
          <w:i w:val="false"/>
          <w:color w:val="000000"/>
          <w:sz w:val="28"/>
        </w:rPr>
        <w:t>
      строка 1 = сумме строк 1.1 – 1.10 по графам 1–6;</w:t>
      </w:r>
    </w:p>
    <w:bookmarkEnd w:id="296"/>
    <w:bookmarkStart w:name="z498" w:id="297"/>
    <w:p>
      <w:pPr>
        <w:spacing w:after="0"/>
        <w:ind w:left="0"/>
        <w:jc w:val="both"/>
      </w:pPr>
      <w:r>
        <w:rPr>
          <w:rFonts w:ascii="Times New Roman"/>
          <w:b w:val="false"/>
          <w:i w:val="false"/>
          <w:color w:val="000000"/>
          <w:sz w:val="28"/>
        </w:rPr>
        <w:t>
      если графа 3 &gt; 0, то графа 5 &gt; 0 для каждой строки;</w:t>
      </w:r>
    </w:p>
    <w:bookmarkEnd w:id="297"/>
    <w:bookmarkStart w:name="z499" w:id="298"/>
    <w:p>
      <w:pPr>
        <w:spacing w:after="0"/>
        <w:ind w:left="0"/>
        <w:jc w:val="both"/>
      </w:pPr>
      <w:r>
        <w:rPr>
          <w:rFonts w:ascii="Times New Roman"/>
          <w:b w:val="false"/>
          <w:i w:val="false"/>
          <w:color w:val="000000"/>
          <w:sz w:val="28"/>
        </w:rPr>
        <w:t>
      если графа 4 &gt; 0, то графа 6 &gt; 0 для каждой строки;</w:t>
      </w:r>
    </w:p>
    <w:bookmarkEnd w:id="298"/>
    <w:bookmarkStart w:name="z500" w:id="299"/>
    <w:p>
      <w:pPr>
        <w:spacing w:after="0"/>
        <w:ind w:left="0"/>
        <w:jc w:val="both"/>
      </w:pPr>
      <w:r>
        <w:rPr>
          <w:rFonts w:ascii="Times New Roman"/>
          <w:b w:val="false"/>
          <w:i w:val="false"/>
          <w:color w:val="000000"/>
          <w:sz w:val="28"/>
        </w:rPr>
        <w:t>
      если графа 5 &gt; 0, то графа 3 &gt; 0 для каждой строки;</w:t>
      </w:r>
    </w:p>
    <w:bookmarkEnd w:id="299"/>
    <w:bookmarkStart w:name="z501" w:id="300"/>
    <w:p>
      <w:pPr>
        <w:spacing w:after="0"/>
        <w:ind w:left="0"/>
        <w:jc w:val="both"/>
      </w:pPr>
      <w:r>
        <w:rPr>
          <w:rFonts w:ascii="Times New Roman"/>
          <w:b w:val="false"/>
          <w:i w:val="false"/>
          <w:color w:val="000000"/>
          <w:sz w:val="28"/>
        </w:rPr>
        <w:t>
      если графа 6 &gt; 0, то графа 4 &gt; 0 для каждой строки;</w:t>
      </w:r>
    </w:p>
    <w:bookmarkEnd w:id="300"/>
    <w:bookmarkStart w:name="z502" w:id="301"/>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301"/>
    <w:bookmarkStart w:name="z503" w:id="302"/>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302"/>
    <w:bookmarkStart w:name="z504" w:id="303"/>
    <w:p>
      <w:pPr>
        <w:spacing w:after="0"/>
        <w:ind w:left="0"/>
        <w:jc w:val="both"/>
      </w:pPr>
      <w:r>
        <w:rPr>
          <w:rFonts w:ascii="Times New Roman"/>
          <w:b w:val="false"/>
          <w:i w:val="false"/>
          <w:color w:val="000000"/>
          <w:sz w:val="28"/>
        </w:rPr>
        <w:t>
      графа 7 = графа 5 *1000 / графу 3 / 12 для каждой строки;</w:t>
      </w:r>
    </w:p>
    <w:bookmarkEnd w:id="303"/>
    <w:bookmarkStart w:name="z505" w:id="304"/>
    <w:p>
      <w:pPr>
        <w:spacing w:after="0"/>
        <w:ind w:left="0"/>
        <w:jc w:val="both"/>
      </w:pPr>
      <w:r>
        <w:rPr>
          <w:rFonts w:ascii="Times New Roman"/>
          <w:b w:val="false"/>
          <w:i w:val="false"/>
          <w:color w:val="000000"/>
          <w:sz w:val="28"/>
        </w:rPr>
        <w:t>
      графа 8 = графа 6 *1000 / графу 4 / 12 для каждой строки;</w:t>
      </w:r>
    </w:p>
    <w:bookmarkEnd w:id="304"/>
    <w:bookmarkStart w:name="z506" w:id="305"/>
    <w:p>
      <w:pPr>
        <w:spacing w:after="0"/>
        <w:ind w:left="0"/>
        <w:jc w:val="both"/>
      </w:pPr>
      <w:r>
        <w:rPr>
          <w:rFonts w:ascii="Times New Roman"/>
          <w:b w:val="false"/>
          <w:i w:val="false"/>
          <w:color w:val="000000"/>
          <w:sz w:val="28"/>
        </w:rPr>
        <w:t>
      расчетная графа 8а = графа 6а *1000 / графу 4а / 12 для каждой строки в электронной версий;</w:t>
      </w:r>
    </w:p>
    <w:bookmarkEnd w:id="305"/>
    <w:bookmarkStart w:name="z507" w:id="306"/>
    <w:p>
      <w:pPr>
        <w:spacing w:after="0"/>
        <w:ind w:left="0"/>
        <w:jc w:val="both"/>
      </w:pPr>
      <w:r>
        <w:rPr>
          <w:rFonts w:ascii="Times New Roman"/>
          <w:b w:val="false"/>
          <w:i w:val="false"/>
          <w:color w:val="000000"/>
          <w:sz w:val="28"/>
        </w:rPr>
        <w:t>
      4) Раздел 4:</w:t>
      </w:r>
    </w:p>
    <w:bookmarkEnd w:id="306"/>
    <w:bookmarkStart w:name="z508" w:id="307"/>
    <w:p>
      <w:pPr>
        <w:spacing w:after="0"/>
        <w:ind w:left="0"/>
        <w:jc w:val="both"/>
      </w:pPr>
      <w:r>
        <w:rPr>
          <w:rFonts w:ascii="Times New Roman"/>
          <w:b w:val="false"/>
          <w:i w:val="false"/>
          <w:color w:val="000000"/>
          <w:sz w:val="28"/>
        </w:rPr>
        <w:t>
      если строка 1 &gt; 0, то строка 3 &gt; 0 по графе 1, 2 (допустимый для кода согласно Общему классификатору видов экономической деятельности (далее -ОКЭД) - 94);</w:t>
      </w:r>
    </w:p>
    <w:bookmarkEnd w:id="307"/>
    <w:bookmarkStart w:name="z509" w:id="308"/>
    <w:p>
      <w:pPr>
        <w:spacing w:after="0"/>
        <w:ind w:left="0"/>
        <w:jc w:val="both"/>
      </w:pPr>
      <w:r>
        <w:rPr>
          <w:rFonts w:ascii="Times New Roman"/>
          <w:b w:val="false"/>
          <w:i w:val="false"/>
          <w:color w:val="000000"/>
          <w:sz w:val="28"/>
        </w:rPr>
        <w:t>
      если строка 2 &gt; 0, то строка 4 &gt; 0 по графам 1, 2;</w:t>
      </w:r>
    </w:p>
    <w:bookmarkEnd w:id="308"/>
    <w:bookmarkStart w:name="z510" w:id="309"/>
    <w:p>
      <w:pPr>
        <w:spacing w:after="0"/>
        <w:ind w:left="0"/>
        <w:jc w:val="both"/>
      </w:pPr>
      <w:r>
        <w:rPr>
          <w:rFonts w:ascii="Times New Roman"/>
          <w:b w:val="false"/>
          <w:i w:val="false"/>
          <w:color w:val="000000"/>
          <w:sz w:val="28"/>
        </w:rPr>
        <w:t>
      если строка 3 &gt; 0, то строка 1 &gt; 0 по графам 1, 2;</w:t>
      </w:r>
    </w:p>
    <w:bookmarkEnd w:id="309"/>
    <w:bookmarkStart w:name="z511" w:id="310"/>
    <w:p>
      <w:pPr>
        <w:spacing w:after="0"/>
        <w:ind w:left="0"/>
        <w:jc w:val="both"/>
      </w:pPr>
      <w:r>
        <w:rPr>
          <w:rFonts w:ascii="Times New Roman"/>
          <w:b w:val="false"/>
          <w:i w:val="false"/>
          <w:color w:val="000000"/>
          <w:sz w:val="28"/>
        </w:rPr>
        <w:t>
      если строка 4 &gt; 0, то строка 2 &gt; 0 по графам 1, 2;</w:t>
      </w:r>
    </w:p>
    <w:bookmarkEnd w:id="310"/>
    <w:bookmarkStart w:name="z512" w:id="311"/>
    <w:p>
      <w:pPr>
        <w:spacing w:after="0"/>
        <w:ind w:left="0"/>
        <w:jc w:val="both"/>
      </w:pPr>
      <w:r>
        <w:rPr>
          <w:rFonts w:ascii="Times New Roman"/>
          <w:b w:val="false"/>
          <w:i w:val="false"/>
          <w:color w:val="000000"/>
          <w:sz w:val="28"/>
        </w:rPr>
        <w:t>
      строка 5 = 0 по графе 1, 2 – допустимый;</w:t>
      </w:r>
    </w:p>
    <w:bookmarkEnd w:id="311"/>
    <w:bookmarkStart w:name="z513" w:id="312"/>
    <w:p>
      <w:pPr>
        <w:spacing w:after="0"/>
        <w:ind w:left="0"/>
        <w:jc w:val="both"/>
      </w:pPr>
      <w:r>
        <w:rPr>
          <w:rFonts w:ascii="Times New Roman"/>
          <w:b w:val="false"/>
          <w:i w:val="false"/>
          <w:color w:val="000000"/>
          <w:sz w:val="28"/>
        </w:rPr>
        <w:t>
      строка 6 = 0 по графе 1, 2 – допустимый;</w:t>
      </w:r>
    </w:p>
    <w:bookmarkEnd w:id="312"/>
    <w:bookmarkStart w:name="z514" w:id="313"/>
    <w:p>
      <w:pPr>
        <w:spacing w:after="0"/>
        <w:ind w:left="0"/>
        <w:jc w:val="both"/>
      </w:pPr>
      <w:r>
        <w:rPr>
          <w:rFonts w:ascii="Times New Roman"/>
          <w:b w:val="false"/>
          <w:i w:val="false"/>
          <w:color w:val="000000"/>
          <w:sz w:val="28"/>
        </w:rPr>
        <w:t>
      строка 7 = 0 по графе 1, 2 – допустимый;</w:t>
      </w:r>
    </w:p>
    <w:bookmarkEnd w:id="313"/>
    <w:bookmarkStart w:name="z515" w:id="314"/>
    <w:p>
      <w:pPr>
        <w:spacing w:after="0"/>
        <w:ind w:left="0"/>
        <w:jc w:val="both"/>
      </w:pPr>
      <w:r>
        <w:rPr>
          <w:rFonts w:ascii="Times New Roman"/>
          <w:b w:val="false"/>
          <w:i w:val="false"/>
          <w:color w:val="000000"/>
          <w:sz w:val="28"/>
        </w:rPr>
        <w:t>
      расчетная графа 3а = строка 3 графа 1 *1000 / строка 1 графа 1 / 12 для каждой строки в электронной версий;</w:t>
      </w:r>
    </w:p>
    <w:bookmarkEnd w:id="314"/>
    <w:bookmarkStart w:name="z516" w:id="315"/>
    <w:p>
      <w:pPr>
        <w:spacing w:after="0"/>
        <w:ind w:left="0"/>
        <w:jc w:val="both"/>
      </w:pPr>
      <w:r>
        <w:rPr>
          <w:rFonts w:ascii="Times New Roman"/>
          <w:b w:val="false"/>
          <w:i w:val="false"/>
          <w:color w:val="000000"/>
          <w:sz w:val="28"/>
        </w:rPr>
        <w:t>
      расчетная графа 3а = строка 3 графа 2 *1000 / строка 1 графа 2 / 12 для каждой строки в электронной версий;</w:t>
      </w:r>
    </w:p>
    <w:bookmarkEnd w:id="315"/>
    <w:bookmarkStart w:name="z517" w:id="316"/>
    <w:p>
      <w:pPr>
        <w:spacing w:after="0"/>
        <w:ind w:left="0"/>
        <w:jc w:val="both"/>
      </w:pPr>
      <w:r>
        <w:rPr>
          <w:rFonts w:ascii="Times New Roman"/>
          <w:b w:val="false"/>
          <w:i w:val="false"/>
          <w:color w:val="000000"/>
          <w:sz w:val="28"/>
        </w:rPr>
        <w:t>
      расчетная графа 4а = строка 4 графа 1 *1000 / строка 2 графа 1 / 12 для каждой строки в электронной версий;</w:t>
      </w:r>
    </w:p>
    <w:bookmarkEnd w:id="316"/>
    <w:bookmarkStart w:name="z518" w:id="317"/>
    <w:p>
      <w:pPr>
        <w:spacing w:after="0"/>
        <w:ind w:left="0"/>
        <w:jc w:val="both"/>
      </w:pPr>
      <w:r>
        <w:rPr>
          <w:rFonts w:ascii="Times New Roman"/>
          <w:b w:val="false"/>
          <w:i w:val="false"/>
          <w:color w:val="000000"/>
          <w:sz w:val="28"/>
        </w:rPr>
        <w:t>
      расчетная графа 4а = строка 4 графа 2 *1000 / строка 2 графа 2 / 12 для каждой строки в электронной версий;</w:t>
      </w:r>
    </w:p>
    <w:bookmarkEnd w:id="317"/>
    <w:bookmarkStart w:name="z519" w:id="318"/>
    <w:p>
      <w:pPr>
        <w:spacing w:after="0"/>
        <w:ind w:left="0"/>
        <w:jc w:val="both"/>
      </w:pPr>
      <w:r>
        <w:rPr>
          <w:rFonts w:ascii="Times New Roman"/>
          <w:b w:val="false"/>
          <w:i w:val="false"/>
          <w:color w:val="000000"/>
          <w:sz w:val="28"/>
        </w:rPr>
        <w:t>
      5) Раздел 5:</w:t>
      </w:r>
    </w:p>
    <w:bookmarkEnd w:id="318"/>
    <w:bookmarkStart w:name="z520" w:id="319"/>
    <w:p>
      <w:pPr>
        <w:spacing w:after="0"/>
        <w:ind w:left="0"/>
        <w:jc w:val="both"/>
      </w:pPr>
      <w:r>
        <w:rPr>
          <w:rFonts w:ascii="Times New Roman"/>
          <w:b w:val="false"/>
          <w:i w:val="false"/>
          <w:color w:val="000000"/>
          <w:sz w:val="28"/>
        </w:rPr>
        <w:t>
      строка 3 = сумме строк 3.1 – 3.6 по графа 1, 2;</w:t>
      </w:r>
    </w:p>
    <w:bookmarkEnd w:id="319"/>
    <w:bookmarkStart w:name="z521" w:id="320"/>
    <w:p>
      <w:pPr>
        <w:spacing w:after="0"/>
        <w:ind w:left="0"/>
        <w:jc w:val="both"/>
      </w:pPr>
      <w:r>
        <w:rPr>
          <w:rFonts w:ascii="Times New Roman"/>
          <w:b w:val="false"/>
          <w:i w:val="false"/>
          <w:color w:val="000000"/>
          <w:sz w:val="28"/>
        </w:rPr>
        <w:t>
      (строка 1 + строка 3 + строка 4) / (строку 1 графы 1 раздела 2) = 365 дней по графе 1 (для високосного года – 366 дней);</w:t>
      </w:r>
    </w:p>
    <w:bookmarkEnd w:id="320"/>
    <w:bookmarkStart w:name="z522" w:id="321"/>
    <w:p>
      <w:pPr>
        <w:spacing w:after="0"/>
        <w:ind w:left="0"/>
        <w:jc w:val="both"/>
      </w:pPr>
      <w:r>
        <w:rPr>
          <w:rFonts w:ascii="Times New Roman"/>
          <w:b w:val="false"/>
          <w:i w:val="false"/>
          <w:color w:val="000000"/>
          <w:sz w:val="28"/>
        </w:rPr>
        <w:t>
      (строка 1 + строка 3 + строка 4) / (строку 1 графы 2 раздела 2) = 365 дней графе 2 (для високосного года – 366 дней);</w:t>
      </w:r>
    </w:p>
    <w:bookmarkEnd w:id="321"/>
    <w:bookmarkStart w:name="z523" w:id="322"/>
    <w:p>
      <w:pPr>
        <w:spacing w:after="0"/>
        <w:ind w:left="0"/>
        <w:jc w:val="both"/>
      </w:pPr>
      <w:r>
        <w:rPr>
          <w:rFonts w:ascii="Times New Roman"/>
          <w:b w:val="false"/>
          <w:i w:val="false"/>
          <w:color w:val="000000"/>
          <w:sz w:val="28"/>
        </w:rPr>
        <w:t>
      если строка 1 &gt; 0, то строка 2 &gt; 0 по графе 1, 2;</w:t>
      </w:r>
    </w:p>
    <w:bookmarkEnd w:id="322"/>
    <w:bookmarkStart w:name="z524" w:id="323"/>
    <w:p>
      <w:pPr>
        <w:spacing w:after="0"/>
        <w:ind w:left="0"/>
        <w:jc w:val="both"/>
      </w:pPr>
      <w:r>
        <w:rPr>
          <w:rFonts w:ascii="Times New Roman"/>
          <w:b w:val="false"/>
          <w:i w:val="false"/>
          <w:color w:val="000000"/>
          <w:sz w:val="28"/>
        </w:rPr>
        <w:t>
      если строка 2 &gt; 0, то строка 1 &gt; 0 по графе 1, 2;</w:t>
      </w:r>
    </w:p>
    <w:bookmarkEnd w:id="323"/>
    <w:bookmarkStart w:name="z525" w:id="324"/>
    <w:p>
      <w:pPr>
        <w:spacing w:after="0"/>
        <w:ind w:left="0"/>
        <w:jc w:val="both"/>
      </w:pPr>
      <w:r>
        <w:rPr>
          <w:rFonts w:ascii="Times New Roman"/>
          <w:b w:val="false"/>
          <w:i w:val="false"/>
          <w:color w:val="000000"/>
          <w:sz w:val="28"/>
        </w:rPr>
        <w:t>
      6) Раздел 6:</w:t>
      </w:r>
    </w:p>
    <w:bookmarkEnd w:id="324"/>
    <w:bookmarkStart w:name="z526" w:id="325"/>
    <w:p>
      <w:pPr>
        <w:spacing w:after="0"/>
        <w:ind w:left="0"/>
        <w:jc w:val="both"/>
      </w:pPr>
      <w:r>
        <w:rPr>
          <w:rFonts w:ascii="Times New Roman"/>
          <w:b w:val="false"/>
          <w:i w:val="false"/>
          <w:color w:val="000000"/>
          <w:sz w:val="28"/>
        </w:rPr>
        <w:t>
      строка 1 &gt; строка 1.1 + строка 1.2 + строка 1.3 для каждой графы;</w:t>
      </w:r>
    </w:p>
    <w:bookmarkEnd w:id="325"/>
    <w:bookmarkStart w:name="z527" w:id="326"/>
    <w:p>
      <w:pPr>
        <w:spacing w:after="0"/>
        <w:ind w:left="0"/>
        <w:jc w:val="both"/>
      </w:pPr>
      <w:r>
        <w:rPr>
          <w:rFonts w:ascii="Times New Roman"/>
          <w:b w:val="false"/>
          <w:i w:val="false"/>
          <w:color w:val="000000"/>
          <w:sz w:val="28"/>
        </w:rPr>
        <w:t>
      графа 1 &gt; графа 2 + графа 3 + графа 4 для каждой строки;</w:t>
      </w:r>
    </w:p>
    <w:bookmarkEnd w:id="326"/>
    <w:bookmarkStart w:name="z528" w:id="327"/>
    <w:p>
      <w:pPr>
        <w:spacing w:after="0"/>
        <w:ind w:left="0"/>
        <w:jc w:val="both"/>
      </w:pPr>
      <w:r>
        <w:rPr>
          <w:rFonts w:ascii="Times New Roman"/>
          <w:b w:val="false"/>
          <w:i w:val="false"/>
          <w:color w:val="000000"/>
          <w:sz w:val="28"/>
        </w:rPr>
        <w:t>
      7) Раздел 7:</w:t>
      </w:r>
    </w:p>
    <w:bookmarkEnd w:id="327"/>
    <w:bookmarkStart w:name="z529" w:id="328"/>
    <w:p>
      <w:pPr>
        <w:spacing w:after="0"/>
        <w:ind w:left="0"/>
        <w:jc w:val="both"/>
      </w:pPr>
      <w:r>
        <w:rPr>
          <w:rFonts w:ascii="Times New Roman"/>
          <w:b w:val="false"/>
          <w:i w:val="false"/>
          <w:color w:val="000000"/>
          <w:sz w:val="28"/>
        </w:rPr>
        <w:t>
      строка 2 &gt; строке 2.1 по графам 1, 5 – допустимый;</w:t>
      </w:r>
    </w:p>
    <w:bookmarkEnd w:id="328"/>
    <w:bookmarkStart w:name="z530" w:id="329"/>
    <w:p>
      <w:pPr>
        <w:spacing w:after="0"/>
        <w:ind w:left="0"/>
        <w:jc w:val="both"/>
      </w:pPr>
      <w:r>
        <w:rPr>
          <w:rFonts w:ascii="Times New Roman"/>
          <w:b w:val="false"/>
          <w:i w:val="false"/>
          <w:color w:val="000000"/>
          <w:sz w:val="28"/>
        </w:rPr>
        <w:t>
      строка 2 &gt; строке 2.2 по графам 1, 5 – допустимый;</w:t>
      </w:r>
    </w:p>
    <w:bookmarkEnd w:id="329"/>
    <w:bookmarkStart w:name="z531" w:id="330"/>
    <w:p>
      <w:pPr>
        <w:spacing w:after="0"/>
        <w:ind w:left="0"/>
        <w:jc w:val="both"/>
      </w:pPr>
      <w:r>
        <w:rPr>
          <w:rFonts w:ascii="Times New Roman"/>
          <w:b w:val="false"/>
          <w:i w:val="false"/>
          <w:color w:val="000000"/>
          <w:sz w:val="28"/>
        </w:rPr>
        <w:t>
      строка 2 &gt; строке 2.3 по графам 1, 5 – допустимый;</w:t>
      </w:r>
    </w:p>
    <w:bookmarkEnd w:id="330"/>
    <w:bookmarkStart w:name="z532" w:id="331"/>
    <w:p>
      <w:pPr>
        <w:spacing w:after="0"/>
        <w:ind w:left="0"/>
        <w:jc w:val="both"/>
      </w:pPr>
      <w:r>
        <w:rPr>
          <w:rFonts w:ascii="Times New Roman"/>
          <w:b w:val="false"/>
          <w:i w:val="false"/>
          <w:color w:val="000000"/>
          <w:sz w:val="28"/>
        </w:rPr>
        <w:t>
      строка 2.1 &gt; строке 2.1.1 по графам 1, 5;</w:t>
      </w:r>
    </w:p>
    <w:bookmarkEnd w:id="331"/>
    <w:bookmarkStart w:name="z533" w:id="332"/>
    <w:p>
      <w:pPr>
        <w:spacing w:after="0"/>
        <w:ind w:left="0"/>
        <w:jc w:val="both"/>
      </w:pPr>
      <w:r>
        <w:rPr>
          <w:rFonts w:ascii="Times New Roman"/>
          <w:b w:val="false"/>
          <w:i w:val="false"/>
          <w:color w:val="000000"/>
          <w:sz w:val="28"/>
        </w:rPr>
        <w:t>
      строка 2 &gt; строка 2.1 + строка 2.2 + строка 2.3 по графам 1, 5 – допустимый;</w:t>
      </w:r>
    </w:p>
    <w:bookmarkEnd w:id="332"/>
    <w:bookmarkStart w:name="z534" w:id="333"/>
    <w:p>
      <w:pPr>
        <w:spacing w:after="0"/>
        <w:ind w:left="0"/>
        <w:jc w:val="both"/>
      </w:pPr>
      <w:r>
        <w:rPr>
          <w:rFonts w:ascii="Times New Roman"/>
          <w:b w:val="false"/>
          <w:i w:val="false"/>
          <w:color w:val="000000"/>
          <w:sz w:val="28"/>
        </w:rPr>
        <w:t>
      строка 3 = сумме строк 3.1-3.7 для каждой графы;</w:t>
      </w:r>
    </w:p>
    <w:bookmarkEnd w:id="333"/>
    <w:bookmarkStart w:name="z535" w:id="334"/>
    <w:p>
      <w:pPr>
        <w:spacing w:after="0"/>
        <w:ind w:left="0"/>
        <w:jc w:val="both"/>
      </w:pPr>
      <w:r>
        <w:rPr>
          <w:rFonts w:ascii="Times New Roman"/>
          <w:b w:val="false"/>
          <w:i w:val="false"/>
          <w:color w:val="000000"/>
          <w:sz w:val="28"/>
        </w:rPr>
        <w:t>
      строка 4 = строка 1 + строка 2 – строка 3 по графе 1, графе 5;</w:t>
      </w:r>
    </w:p>
    <w:bookmarkEnd w:id="334"/>
    <w:bookmarkStart w:name="z536" w:id="335"/>
    <w:p>
      <w:pPr>
        <w:spacing w:after="0"/>
        <w:ind w:left="0"/>
        <w:jc w:val="both"/>
      </w:pPr>
      <w:r>
        <w:rPr>
          <w:rFonts w:ascii="Times New Roman"/>
          <w:b w:val="false"/>
          <w:i w:val="false"/>
          <w:color w:val="000000"/>
          <w:sz w:val="28"/>
        </w:rPr>
        <w:t>
      строка 4 = строка 1 + строка 2 – строка 3 по графе 2, графе 3, графе 4 – допустимый;</w:t>
      </w:r>
    </w:p>
    <w:bookmarkEnd w:id="335"/>
    <w:bookmarkStart w:name="z537" w:id="336"/>
    <w:p>
      <w:pPr>
        <w:spacing w:after="0"/>
        <w:ind w:left="0"/>
        <w:jc w:val="both"/>
      </w:pPr>
      <w:r>
        <w:rPr>
          <w:rFonts w:ascii="Times New Roman"/>
          <w:b w:val="false"/>
          <w:i w:val="false"/>
          <w:color w:val="000000"/>
          <w:sz w:val="28"/>
        </w:rPr>
        <w:t>
      строка 4 графа 1 &gt; 0;</w:t>
      </w:r>
    </w:p>
    <w:bookmarkEnd w:id="336"/>
    <w:bookmarkStart w:name="z538" w:id="337"/>
    <w:p>
      <w:pPr>
        <w:spacing w:after="0"/>
        <w:ind w:left="0"/>
        <w:jc w:val="both"/>
      </w:pPr>
      <w:r>
        <w:rPr>
          <w:rFonts w:ascii="Times New Roman"/>
          <w:b w:val="false"/>
          <w:i w:val="false"/>
          <w:color w:val="000000"/>
          <w:sz w:val="28"/>
        </w:rPr>
        <w:t>
      графа 1 &gt; графе 5 для строк 1-4;</w:t>
      </w:r>
    </w:p>
    <w:bookmarkEnd w:id="337"/>
    <w:bookmarkStart w:name="z539" w:id="338"/>
    <w:p>
      <w:pPr>
        <w:spacing w:after="0"/>
        <w:ind w:left="0"/>
        <w:jc w:val="both"/>
      </w:pPr>
      <w:r>
        <w:rPr>
          <w:rFonts w:ascii="Times New Roman"/>
          <w:b w:val="false"/>
          <w:i w:val="false"/>
          <w:color w:val="000000"/>
          <w:sz w:val="28"/>
        </w:rPr>
        <w:t>
      графа 1 &gt; сумме граф 2-4 для строк 1-4;</w:t>
      </w:r>
    </w:p>
    <w:bookmarkEnd w:id="338"/>
    <w:bookmarkStart w:name="z540" w:id="339"/>
    <w:p>
      <w:pPr>
        <w:spacing w:after="0"/>
        <w:ind w:left="0"/>
        <w:jc w:val="both"/>
      </w:pPr>
      <w:r>
        <w:rPr>
          <w:rFonts w:ascii="Times New Roman"/>
          <w:b w:val="false"/>
          <w:i w:val="false"/>
          <w:color w:val="000000"/>
          <w:sz w:val="28"/>
        </w:rPr>
        <w:t>
      если графа 1 &gt; 0, то графы 2 – 4 &gt; 0 по строкам 1, 2, 3, 3.1-3.7,4 - допустимый;</w:t>
      </w:r>
    </w:p>
    <w:bookmarkEnd w:id="339"/>
    <w:bookmarkStart w:name="z541" w:id="340"/>
    <w:p>
      <w:pPr>
        <w:spacing w:after="0"/>
        <w:ind w:left="0"/>
        <w:jc w:val="both"/>
      </w:pPr>
      <w:r>
        <w:rPr>
          <w:rFonts w:ascii="Times New Roman"/>
          <w:b w:val="false"/>
          <w:i w:val="false"/>
          <w:color w:val="000000"/>
          <w:sz w:val="28"/>
        </w:rPr>
        <w:t>
      строка 1 графа 1 отчетного года = строке 4 графы 1 предыдущего года, если строка 4 графы 1 предыдущего года &gt; 0;</w:t>
      </w:r>
    </w:p>
    <w:bookmarkEnd w:id="340"/>
    <w:bookmarkStart w:name="z542" w:id="341"/>
    <w:p>
      <w:pPr>
        <w:spacing w:after="0"/>
        <w:ind w:left="0"/>
        <w:jc w:val="both"/>
      </w:pPr>
      <w:r>
        <w:rPr>
          <w:rFonts w:ascii="Times New Roman"/>
          <w:b w:val="false"/>
          <w:i w:val="false"/>
          <w:color w:val="000000"/>
          <w:sz w:val="28"/>
        </w:rPr>
        <w:t>
      строка 1 графа 2 отчетного года = строке 4 графы 2 предыдущего года, если строка 4 графы 2 предыдущего года &gt; 0;</w:t>
      </w:r>
    </w:p>
    <w:bookmarkEnd w:id="341"/>
    <w:bookmarkStart w:name="z543" w:id="342"/>
    <w:p>
      <w:pPr>
        <w:spacing w:after="0"/>
        <w:ind w:left="0"/>
        <w:jc w:val="both"/>
      </w:pPr>
      <w:r>
        <w:rPr>
          <w:rFonts w:ascii="Times New Roman"/>
          <w:b w:val="false"/>
          <w:i w:val="false"/>
          <w:color w:val="000000"/>
          <w:sz w:val="28"/>
        </w:rPr>
        <w:t>
      строка 1 графа 3 отчетного года = строке 4 графы 3 предыдущего года, если строка 4 графы 3 предыдущего года &gt; 0;</w:t>
      </w:r>
    </w:p>
    <w:bookmarkEnd w:id="342"/>
    <w:bookmarkStart w:name="z544" w:id="343"/>
    <w:p>
      <w:pPr>
        <w:spacing w:after="0"/>
        <w:ind w:left="0"/>
        <w:jc w:val="both"/>
      </w:pPr>
      <w:r>
        <w:rPr>
          <w:rFonts w:ascii="Times New Roman"/>
          <w:b w:val="false"/>
          <w:i w:val="false"/>
          <w:color w:val="000000"/>
          <w:sz w:val="28"/>
        </w:rPr>
        <w:t>
      строка 1 графа 4 отчетного года = строке 4 графы 4 предыдущего года, если строка 4 графы 4 предыдущего года &gt; 0;</w:t>
      </w:r>
    </w:p>
    <w:bookmarkEnd w:id="343"/>
    <w:bookmarkStart w:name="z545" w:id="344"/>
    <w:p>
      <w:pPr>
        <w:spacing w:after="0"/>
        <w:ind w:left="0"/>
        <w:jc w:val="both"/>
      </w:pPr>
      <w:r>
        <w:rPr>
          <w:rFonts w:ascii="Times New Roman"/>
          <w:b w:val="false"/>
          <w:i w:val="false"/>
          <w:color w:val="000000"/>
          <w:sz w:val="28"/>
        </w:rPr>
        <w:t>
      строка 1 графа 5 отчетного года = строке 4 графы 5 предыдущего года, если строка 4 графы 5 предыдущего года &gt; 0;</w:t>
      </w:r>
    </w:p>
    <w:bookmarkEnd w:id="344"/>
    <w:bookmarkStart w:name="z546" w:id="345"/>
    <w:p>
      <w:pPr>
        <w:spacing w:after="0"/>
        <w:ind w:left="0"/>
        <w:jc w:val="both"/>
      </w:pPr>
      <w:r>
        <w:rPr>
          <w:rFonts w:ascii="Times New Roman"/>
          <w:b w:val="false"/>
          <w:i w:val="false"/>
          <w:color w:val="000000"/>
          <w:sz w:val="28"/>
        </w:rPr>
        <w:t>
      8) Раздел 8:</w:t>
      </w:r>
    </w:p>
    <w:bookmarkEnd w:id="345"/>
    <w:bookmarkStart w:name="z547" w:id="346"/>
    <w:p>
      <w:pPr>
        <w:spacing w:after="0"/>
        <w:ind w:left="0"/>
        <w:jc w:val="both"/>
      </w:pPr>
      <w:r>
        <w:rPr>
          <w:rFonts w:ascii="Times New Roman"/>
          <w:b w:val="false"/>
          <w:i w:val="false"/>
          <w:color w:val="000000"/>
          <w:sz w:val="28"/>
        </w:rPr>
        <w:t>
      строка 1 = сумме строк 1.1 – 1.3 по графе 1;</w:t>
      </w:r>
    </w:p>
    <w:bookmarkEnd w:id="346"/>
    <w:bookmarkStart w:name="z548" w:id="347"/>
    <w:p>
      <w:pPr>
        <w:spacing w:after="0"/>
        <w:ind w:left="0"/>
        <w:jc w:val="both"/>
      </w:pPr>
      <w:r>
        <w:rPr>
          <w:rFonts w:ascii="Times New Roman"/>
          <w:b w:val="false"/>
          <w:i w:val="false"/>
          <w:color w:val="000000"/>
          <w:sz w:val="28"/>
        </w:rPr>
        <w:t>
      строка 1 &gt; строке 2 по графе 1;</w:t>
      </w:r>
    </w:p>
    <w:bookmarkEnd w:id="347"/>
    <w:bookmarkStart w:name="z549" w:id="348"/>
    <w:p>
      <w:pPr>
        <w:spacing w:after="0"/>
        <w:ind w:left="0"/>
        <w:jc w:val="both"/>
      </w:pPr>
      <w:r>
        <w:rPr>
          <w:rFonts w:ascii="Times New Roman"/>
          <w:b w:val="false"/>
          <w:i w:val="false"/>
          <w:color w:val="000000"/>
          <w:sz w:val="28"/>
        </w:rPr>
        <w:t>
      строка 1.3≤ строке 2 по графе 1 – допустимый;</w:t>
      </w:r>
    </w:p>
    <w:bookmarkEnd w:id="348"/>
    <w:bookmarkStart w:name="z550" w:id="349"/>
    <w:p>
      <w:pPr>
        <w:spacing w:after="0"/>
        <w:ind w:left="0"/>
        <w:jc w:val="both"/>
      </w:pPr>
      <w:r>
        <w:rPr>
          <w:rFonts w:ascii="Times New Roman"/>
          <w:b w:val="false"/>
          <w:i w:val="false"/>
          <w:color w:val="000000"/>
          <w:sz w:val="28"/>
        </w:rPr>
        <w:t>
      строка 1 &gt; строке 3 по графе 1;</w:t>
      </w:r>
    </w:p>
    <w:bookmarkEnd w:id="349"/>
    <w:bookmarkStart w:name="z551" w:id="350"/>
    <w:p>
      <w:pPr>
        <w:spacing w:after="0"/>
        <w:ind w:left="0"/>
        <w:jc w:val="both"/>
      </w:pPr>
      <w:r>
        <w:rPr>
          <w:rFonts w:ascii="Times New Roman"/>
          <w:b w:val="false"/>
          <w:i w:val="false"/>
          <w:color w:val="000000"/>
          <w:sz w:val="28"/>
        </w:rPr>
        <w:t>
      строка 1 &gt; строке 3.1 по графе 1;</w:t>
      </w:r>
    </w:p>
    <w:bookmarkEnd w:id="350"/>
    <w:bookmarkStart w:name="z552" w:id="351"/>
    <w:p>
      <w:pPr>
        <w:spacing w:after="0"/>
        <w:ind w:left="0"/>
        <w:jc w:val="both"/>
      </w:pPr>
      <w:r>
        <w:rPr>
          <w:rFonts w:ascii="Times New Roman"/>
          <w:b w:val="false"/>
          <w:i w:val="false"/>
          <w:color w:val="000000"/>
          <w:sz w:val="28"/>
        </w:rPr>
        <w:t>
      строка 3 &gt; строке 3.1 по графе 1;</w:t>
      </w:r>
    </w:p>
    <w:bookmarkEnd w:id="351"/>
    <w:bookmarkStart w:name="z553" w:id="352"/>
    <w:p>
      <w:pPr>
        <w:spacing w:after="0"/>
        <w:ind w:left="0"/>
        <w:jc w:val="both"/>
      </w:pPr>
      <w:r>
        <w:rPr>
          <w:rFonts w:ascii="Times New Roman"/>
          <w:b w:val="false"/>
          <w:i w:val="false"/>
          <w:color w:val="000000"/>
          <w:sz w:val="28"/>
        </w:rPr>
        <w:t>
      строка 1 &gt; строки 4 графы 1;</w:t>
      </w:r>
    </w:p>
    <w:bookmarkEnd w:id="352"/>
    <w:bookmarkStart w:name="z554" w:id="353"/>
    <w:p>
      <w:pPr>
        <w:spacing w:after="0"/>
        <w:ind w:left="0"/>
        <w:jc w:val="both"/>
      </w:pPr>
      <w:r>
        <w:rPr>
          <w:rFonts w:ascii="Times New Roman"/>
          <w:b w:val="false"/>
          <w:i w:val="false"/>
          <w:color w:val="000000"/>
          <w:sz w:val="28"/>
        </w:rPr>
        <w:t>
      строка 4 &gt; строке 4.1 графы 1;</w:t>
      </w:r>
    </w:p>
    <w:bookmarkEnd w:id="353"/>
    <w:bookmarkStart w:name="z555" w:id="354"/>
    <w:p>
      <w:pPr>
        <w:spacing w:after="0"/>
        <w:ind w:left="0"/>
        <w:jc w:val="both"/>
      </w:pPr>
      <w:r>
        <w:rPr>
          <w:rFonts w:ascii="Times New Roman"/>
          <w:b w:val="false"/>
          <w:i w:val="false"/>
          <w:color w:val="000000"/>
          <w:sz w:val="28"/>
        </w:rPr>
        <w:t>
      строка 1 &gt; строке 4 графы 1 (для ОКЭД – 35112, 35114, 35115, 35308, 37, 38, 39, 74.90.1);</w:t>
      </w:r>
    </w:p>
    <w:bookmarkEnd w:id="354"/>
    <w:bookmarkStart w:name="z556" w:id="355"/>
    <w:p>
      <w:pPr>
        <w:spacing w:after="0"/>
        <w:ind w:left="0"/>
        <w:jc w:val="both"/>
      </w:pPr>
      <w:r>
        <w:rPr>
          <w:rFonts w:ascii="Times New Roman"/>
          <w:b w:val="false"/>
          <w:i w:val="false"/>
          <w:color w:val="000000"/>
          <w:sz w:val="28"/>
        </w:rPr>
        <w:t>
      строка 1 &gt; строке 4 графы 1 (для ОКЭД – 36) – допустимый;</w:t>
      </w:r>
    </w:p>
    <w:bookmarkEnd w:id="355"/>
    <w:bookmarkStart w:name="z557" w:id="356"/>
    <w:p>
      <w:pPr>
        <w:spacing w:after="0"/>
        <w:ind w:left="0"/>
        <w:jc w:val="both"/>
      </w:pPr>
      <w:r>
        <w:rPr>
          <w:rFonts w:ascii="Times New Roman"/>
          <w:b w:val="false"/>
          <w:i w:val="false"/>
          <w:color w:val="000000"/>
          <w:sz w:val="28"/>
        </w:rPr>
        <w:t>
      строка 4 &gt; строке 4.1 графы 1 (для ОКЭД – 35112, 35114, 35115, 35308, 37, 38, 39, 74.90.1);</w:t>
      </w:r>
    </w:p>
    <w:bookmarkEnd w:id="356"/>
    <w:bookmarkStart w:name="z558" w:id="357"/>
    <w:p>
      <w:pPr>
        <w:spacing w:after="0"/>
        <w:ind w:left="0"/>
        <w:jc w:val="both"/>
      </w:pPr>
      <w:r>
        <w:rPr>
          <w:rFonts w:ascii="Times New Roman"/>
          <w:b w:val="false"/>
          <w:i w:val="false"/>
          <w:color w:val="000000"/>
          <w:sz w:val="28"/>
        </w:rPr>
        <w:t>
      строка 4 &gt; строке 4.1 графы 1 (для ОКЭД – 36) – допустимый;</w:t>
      </w:r>
    </w:p>
    <w:bookmarkEnd w:id="357"/>
    <w:bookmarkStart w:name="z559" w:id="358"/>
    <w:p>
      <w:pPr>
        <w:spacing w:after="0"/>
        <w:ind w:left="0"/>
        <w:jc w:val="both"/>
      </w:pPr>
      <w:r>
        <w:rPr>
          <w:rFonts w:ascii="Times New Roman"/>
          <w:b w:val="false"/>
          <w:i w:val="false"/>
          <w:color w:val="000000"/>
          <w:sz w:val="28"/>
        </w:rPr>
        <w:t>
      9) Раздел 9:</w:t>
      </w:r>
    </w:p>
    <w:bookmarkEnd w:id="358"/>
    <w:bookmarkStart w:name="z560" w:id="359"/>
    <w:p>
      <w:pPr>
        <w:spacing w:after="0"/>
        <w:ind w:left="0"/>
        <w:jc w:val="both"/>
      </w:pPr>
      <w:r>
        <w:rPr>
          <w:rFonts w:ascii="Times New Roman"/>
          <w:b w:val="false"/>
          <w:i w:val="false"/>
          <w:color w:val="000000"/>
          <w:sz w:val="28"/>
        </w:rPr>
        <w:t>
      строка 1 = строка 1.1 + строка 1.2 по графе 1;</w:t>
      </w:r>
    </w:p>
    <w:bookmarkEnd w:id="359"/>
    <w:bookmarkStart w:name="z561" w:id="360"/>
    <w:p>
      <w:pPr>
        <w:spacing w:after="0"/>
        <w:ind w:left="0"/>
        <w:jc w:val="both"/>
      </w:pPr>
      <w:r>
        <w:rPr>
          <w:rFonts w:ascii="Times New Roman"/>
          <w:b w:val="false"/>
          <w:i w:val="false"/>
          <w:color w:val="000000"/>
          <w:sz w:val="28"/>
        </w:rPr>
        <w:t>
      строка 1.1 = сумме строк 1.1.1 – 1.1.4 по графе 1;</w:t>
      </w:r>
    </w:p>
    <w:bookmarkEnd w:id="360"/>
    <w:bookmarkStart w:name="z562" w:id="361"/>
    <w:p>
      <w:pPr>
        <w:spacing w:after="0"/>
        <w:ind w:left="0"/>
        <w:jc w:val="both"/>
      </w:pPr>
      <w:r>
        <w:rPr>
          <w:rFonts w:ascii="Times New Roman"/>
          <w:b w:val="false"/>
          <w:i w:val="false"/>
          <w:color w:val="000000"/>
          <w:sz w:val="28"/>
        </w:rPr>
        <w:t>
      строка 1.1 = сумме строк 1.1.5 + 1.1.6 по графе 1;</w:t>
      </w:r>
    </w:p>
    <w:bookmarkEnd w:id="361"/>
    <w:bookmarkStart w:name="z563" w:id="362"/>
    <w:p>
      <w:pPr>
        <w:spacing w:after="0"/>
        <w:ind w:left="0"/>
        <w:jc w:val="both"/>
      </w:pPr>
      <w:r>
        <w:rPr>
          <w:rFonts w:ascii="Times New Roman"/>
          <w:b w:val="false"/>
          <w:i w:val="false"/>
          <w:color w:val="000000"/>
          <w:sz w:val="28"/>
        </w:rPr>
        <w:t>
      строка 1.2 = сумме строк 1.2.1, 1.2.2, 1.2.3, 1.2.4, 1.2.5, 1.2.6 по графе 1;</w:t>
      </w:r>
    </w:p>
    <w:bookmarkEnd w:id="362"/>
    <w:bookmarkStart w:name="z564" w:id="363"/>
    <w:p>
      <w:pPr>
        <w:spacing w:after="0"/>
        <w:ind w:left="0"/>
        <w:jc w:val="both"/>
      </w:pPr>
      <w:r>
        <w:rPr>
          <w:rFonts w:ascii="Times New Roman"/>
          <w:b w:val="false"/>
          <w:i w:val="false"/>
          <w:color w:val="000000"/>
          <w:sz w:val="28"/>
        </w:rPr>
        <w:t>
      строка 1.2.1 = сумме строк 1.2.1.1 – 1.2.1.3 по графе 1;</w:t>
      </w:r>
    </w:p>
    <w:bookmarkEnd w:id="363"/>
    <w:bookmarkStart w:name="z565" w:id="364"/>
    <w:p>
      <w:pPr>
        <w:spacing w:after="0"/>
        <w:ind w:left="0"/>
        <w:jc w:val="both"/>
      </w:pPr>
      <w:r>
        <w:rPr>
          <w:rFonts w:ascii="Times New Roman"/>
          <w:b w:val="false"/>
          <w:i w:val="false"/>
          <w:color w:val="000000"/>
          <w:sz w:val="28"/>
        </w:rPr>
        <w:t>
      строка 1.2.2 = сумме строк 1.2.2.1 – 1.2.2.5 по графе 1;</w:t>
      </w:r>
    </w:p>
    <w:bookmarkEnd w:id="364"/>
    <w:bookmarkStart w:name="z566" w:id="365"/>
    <w:p>
      <w:pPr>
        <w:spacing w:after="0"/>
        <w:ind w:left="0"/>
        <w:jc w:val="both"/>
      </w:pPr>
      <w:r>
        <w:rPr>
          <w:rFonts w:ascii="Times New Roman"/>
          <w:b w:val="false"/>
          <w:i w:val="false"/>
          <w:color w:val="000000"/>
          <w:sz w:val="28"/>
        </w:rPr>
        <w:t>
      строка 1.2.3 &gt; сумме строк 1.2.3.1 – 1.2.3.2 по графе 1;</w:t>
      </w:r>
    </w:p>
    <w:bookmarkEnd w:id="365"/>
    <w:bookmarkStart w:name="z567" w:id="366"/>
    <w:p>
      <w:pPr>
        <w:spacing w:after="0"/>
        <w:ind w:left="0"/>
        <w:jc w:val="both"/>
      </w:pPr>
      <w:r>
        <w:rPr>
          <w:rFonts w:ascii="Times New Roman"/>
          <w:b w:val="false"/>
          <w:i w:val="false"/>
          <w:color w:val="000000"/>
          <w:sz w:val="28"/>
        </w:rPr>
        <w:t>
      строка 1.2.6 &gt; сумме строк 1.2.6.1 – 1.2.6.2 по графе 1;</w:t>
      </w:r>
    </w:p>
    <w:bookmarkEnd w:id="366"/>
    <w:bookmarkStart w:name="z568" w:id="367"/>
    <w:p>
      <w:pPr>
        <w:spacing w:after="0"/>
        <w:ind w:left="0"/>
        <w:jc w:val="both"/>
      </w:pPr>
      <w:r>
        <w:rPr>
          <w:rFonts w:ascii="Times New Roman"/>
          <w:b w:val="false"/>
          <w:i w:val="false"/>
          <w:color w:val="000000"/>
          <w:sz w:val="28"/>
        </w:rPr>
        <w:t>
      если строка 1.1 графы 1 &gt; 0, то строки 1.2.2.1, 1.2.2.2, 1.2.6.1 графы 1 &gt; 0;</w:t>
      </w:r>
    </w:p>
    <w:bookmarkEnd w:id="367"/>
    <w:bookmarkStart w:name="z569" w:id="368"/>
    <w:p>
      <w:pPr>
        <w:spacing w:after="0"/>
        <w:ind w:left="0"/>
        <w:jc w:val="both"/>
      </w:pPr>
      <w:r>
        <w:rPr>
          <w:rFonts w:ascii="Times New Roman"/>
          <w:b w:val="false"/>
          <w:i w:val="false"/>
          <w:color w:val="000000"/>
          <w:sz w:val="28"/>
        </w:rPr>
        <w:t>
      10) Контроль между разделами:</w:t>
      </w:r>
    </w:p>
    <w:bookmarkEnd w:id="368"/>
    <w:bookmarkStart w:name="z570" w:id="369"/>
    <w:p>
      <w:pPr>
        <w:spacing w:after="0"/>
        <w:ind w:left="0"/>
        <w:jc w:val="both"/>
      </w:pPr>
      <w:r>
        <w:rPr>
          <w:rFonts w:ascii="Times New Roman"/>
          <w:b w:val="false"/>
          <w:i w:val="false"/>
          <w:color w:val="000000"/>
          <w:sz w:val="28"/>
        </w:rPr>
        <w:t>
      строка 1 раздела 2 = строке 1 раздела 2.1 для каждой графы;</w:t>
      </w:r>
    </w:p>
    <w:bookmarkEnd w:id="369"/>
    <w:bookmarkStart w:name="z571" w:id="370"/>
    <w:p>
      <w:pPr>
        <w:spacing w:after="0"/>
        <w:ind w:left="0"/>
        <w:jc w:val="both"/>
      </w:pPr>
      <w:r>
        <w:rPr>
          <w:rFonts w:ascii="Times New Roman"/>
          <w:b w:val="false"/>
          <w:i w:val="false"/>
          <w:color w:val="000000"/>
          <w:sz w:val="28"/>
        </w:rPr>
        <w:t>
      строка 1 раздела 2 = строке 1 раздела 3 для каждой графы;</w:t>
      </w:r>
    </w:p>
    <w:bookmarkEnd w:id="370"/>
    <w:bookmarkStart w:name="z572" w:id="371"/>
    <w:p>
      <w:pPr>
        <w:spacing w:after="0"/>
        <w:ind w:left="0"/>
        <w:jc w:val="both"/>
      </w:pPr>
      <w:r>
        <w:rPr>
          <w:rFonts w:ascii="Times New Roman"/>
          <w:b w:val="false"/>
          <w:i w:val="false"/>
          <w:color w:val="000000"/>
          <w:sz w:val="28"/>
        </w:rPr>
        <w:t>
      строка 1 графы 5 раздела 2 = строке 1.1 графы 1 раздела 9;</w:t>
      </w:r>
    </w:p>
    <w:bookmarkEnd w:id="371"/>
    <w:bookmarkStart w:name="z573" w:id="372"/>
    <w:p>
      <w:pPr>
        <w:spacing w:after="0"/>
        <w:ind w:left="0"/>
        <w:jc w:val="both"/>
      </w:pPr>
      <w:r>
        <w:rPr>
          <w:rFonts w:ascii="Times New Roman"/>
          <w:b w:val="false"/>
          <w:i w:val="false"/>
          <w:color w:val="000000"/>
          <w:sz w:val="28"/>
        </w:rPr>
        <w:t>
      строка 4 графы 1 раздела 7 = строке 1 графы 1 раздела 8;</w:t>
      </w:r>
    </w:p>
    <w:bookmarkEnd w:id="372"/>
    <w:bookmarkStart w:name="z574" w:id="373"/>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373"/>
    <w:bookmarkStart w:name="z575" w:id="374"/>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374"/>
    <w:bookmarkStart w:name="z576" w:id="375"/>
    <w:p>
      <w:pPr>
        <w:spacing w:after="0"/>
        <w:ind w:left="0"/>
        <w:jc w:val="both"/>
      </w:pPr>
      <w:r>
        <w:rPr>
          <w:rFonts w:ascii="Times New Roman"/>
          <w:b w:val="false"/>
          <w:i w:val="false"/>
          <w:color w:val="000000"/>
          <w:sz w:val="28"/>
        </w:rPr>
        <w:t xml:space="preserve">
      если строка 1 графы 1 раздела 2 &gt; 0, то строка 4 графы 1 раздела 5 &gt; 0допустимый; </w:t>
      </w:r>
    </w:p>
    <w:bookmarkEnd w:id="375"/>
    <w:bookmarkStart w:name="z577" w:id="376"/>
    <w:p>
      <w:pPr>
        <w:spacing w:after="0"/>
        <w:ind w:left="0"/>
        <w:jc w:val="both"/>
      </w:pPr>
      <w:r>
        <w:rPr>
          <w:rFonts w:ascii="Times New Roman"/>
          <w:b w:val="false"/>
          <w:i w:val="false"/>
          <w:color w:val="000000"/>
          <w:sz w:val="28"/>
        </w:rPr>
        <w:t>
      если строка 1 графы 2 раздела 2 &gt; 0, то строка 4 графы 2 раздела 5 &gt; 0допустимый;</w:t>
      </w:r>
    </w:p>
    <w:bookmarkEnd w:id="376"/>
    <w:bookmarkStart w:name="z578" w:id="377"/>
    <w:p>
      <w:pPr>
        <w:spacing w:after="0"/>
        <w:ind w:left="0"/>
        <w:jc w:val="both"/>
      </w:pPr>
      <w:r>
        <w:rPr>
          <w:rFonts w:ascii="Times New Roman"/>
          <w:b w:val="false"/>
          <w:i w:val="false"/>
          <w:color w:val="000000"/>
          <w:sz w:val="28"/>
        </w:rPr>
        <w:t>
      если графы 2, 4, 6 раздела 2 по строке 1 &gt; 0, то графа 5 раздела 7 &gt; 0 по строкам 1, 2, 3 и 4 – допустимый;</w:t>
      </w:r>
    </w:p>
    <w:bookmarkEnd w:id="377"/>
    <w:bookmarkStart w:name="z579" w:id="378"/>
    <w:p>
      <w:pPr>
        <w:spacing w:after="0"/>
        <w:ind w:left="0"/>
        <w:jc w:val="both"/>
      </w:pPr>
      <w:r>
        <w:rPr>
          <w:rFonts w:ascii="Times New Roman"/>
          <w:b w:val="false"/>
          <w:i w:val="false"/>
          <w:color w:val="000000"/>
          <w:sz w:val="28"/>
        </w:rPr>
        <w:t>
      строка 1 графы 1 раздела 4 ≤ строке 1 графы 3 раздела 2 допустимый;</w:t>
      </w:r>
    </w:p>
    <w:bookmarkEnd w:id="378"/>
    <w:bookmarkStart w:name="z580" w:id="379"/>
    <w:p>
      <w:pPr>
        <w:spacing w:after="0"/>
        <w:ind w:left="0"/>
        <w:jc w:val="both"/>
      </w:pPr>
      <w:r>
        <w:rPr>
          <w:rFonts w:ascii="Times New Roman"/>
          <w:b w:val="false"/>
          <w:i w:val="false"/>
          <w:color w:val="000000"/>
          <w:sz w:val="28"/>
        </w:rPr>
        <w:t>
      строка 5 графы 1 раздела 4 ≤ строке 1 графы 1 раздела 2допустимый;</w:t>
      </w:r>
    </w:p>
    <w:bookmarkEnd w:id="379"/>
    <w:bookmarkStart w:name="z581" w:id="380"/>
    <w:p>
      <w:pPr>
        <w:spacing w:after="0"/>
        <w:ind w:left="0"/>
        <w:jc w:val="both"/>
      </w:pPr>
      <w:r>
        <w:rPr>
          <w:rFonts w:ascii="Times New Roman"/>
          <w:b w:val="false"/>
          <w:i w:val="false"/>
          <w:color w:val="000000"/>
          <w:sz w:val="28"/>
        </w:rPr>
        <w:t>
      строка 5 графы 2 раздела 4 ≤ строке 1 графы 2 раздела 2 допустимый;</w:t>
      </w:r>
    </w:p>
    <w:bookmarkEnd w:id="380"/>
    <w:bookmarkStart w:name="z582" w:id="381"/>
    <w:p>
      <w:pPr>
        <w:spacing w:after="0"/>
        <w:ind w:left="0"/>
        <w:jc w:val="both"/>
      </w:pPr>
      <w:r>
        <w:rPr>
          <w:rFonts w:ascii="Times New Roman"/>
          <w:b w:val="false"/>
          <w:i w:val="false"/>
          <w:color w:val="000000"/>
          <w:sz w:val="28"/>
        </w:rPr>
        <w:t>
      строка 6 графы 1 раздела 4 ≤ строке 1 графы 1 раздела 2допустимый;</w:t>
      </w:r>
    </w:p>
    <w:bookmarkEnd w:id="381"/>
    <w:bookmarkStart w:name="z583" w:id="382"/>
    <w:p>
      <w:pPr>
        <w:spacing w:after="0"/>
        <w:ind w:left="0"/>
        <w:jc w:val="both"/>
      </w:pPr>
      <w:r>
        <w:rPr>
          <w:rFonts w:ascii="Times New Roman"/>
          <w:b w:val="false"/>
          <w:i w:val="false"/>
          <w:color w:val="000000"/>
          <w:sz w:val="28"/>
        </w:rPr>
        <w:t>
      строка 6 графы 2 раздела 4 ≤ строке 1 графы 2 раздела 2 допустимый;</w:t>
      </w:r>
    </w:p>
    <w:bookmarkEnd w:id="382"/>
    <w:bookmarkStart w:name="z584" w:id="383"/>
    <w:p>
      <w:pPr>
        <w:spacing w:after="0"/>
        <w:ind w:left="0"/>
        <w:jc w:val="both"/>
      </w:pPr>
      <w:r>
        <w:rPr>
          <w:rFonts w:ascii="Times New Roman"/>
          <w:b w:val="false"/>
          <w:i w:val="false"/>
          <w:color w:val="000000"/>
          <w:sz w:val="28"/>
        </w:rPr>
        <w:t>
      строка 7 графы 1 раздела 4 ≤ строке 1 графы 3 раздела 2 допустимый;</w:t>
      </w:r>
    </w:p>
    <w:bookmarkEnd w:id="383"/>
    <w:bookmarkStart w:name="z585" w:id="384"/>
    <w:p>
      <w:pPr>
        <w:spacing w:after="0"/>
        <w:ind w:left="0"/>
        <w:jc w:val="both"/>
      </w:pPr>
      <w:r>
        <w:rPr>
          <w:rFonts w:ascii="Times New Roman"/>
          <w:b w:val="false"/>
          <w:i w:val="false"/>
          <w:color w:val="000000"/>
          <w:sz w:val="28"/>
        </w:rPr>
        <w:t>
      строка 7 графы 2 раздела 4 ≤ строке 1 графы 4 раздела 2 допустимый;</w:t>
      </w:r>
    </w:p>
    <w:bookmarkEnd w:id="384"/>
    <w:bookmarkStart w:name="z586" w:id="385"/>
    <w:p>
      <w:pPr>
        <w:spacing w:after="0"/>
        <w:ind w:left="0"/>
        <w:jc w:val="both"/>
      </w:pPr>
      <w:r>
        <w:rPr>
          <w:rFonts w:ascii="Times New Roman"/>
          <w:b w:val="false"/>
          <w:i w:val="false"/>
          <w:color w:val="000000"/>
          <w:sz w:val="28"/>
        </w:rPr>
        <w:t>
      если строка 3.1 графы 1, 2 раздела 5 &gt; 0, то строка 1.1.4 графы 1 раздела 9 &gt; 0 допустимый;</w:t>
      </w:r>
    </w:p>
    <w:bookmarkEnd w:id="385"/>
    <w:bookmarkStart w:name="z587" w:id="386"/>
    <w:p>
      <w:pPr>
        <w:spacing w:after="0"/>
        <w:ind w:left="0"/>
        <w:jc w:val="both"/>
      </w:pPr>
      <w:r>
        <w:rPr>
          <w:rFonts w:ascii="Times New Roman"/>
          <w:b w:val="false"/>
          <w:i w:val="false"/>
          <w:color w:val="000000"/>
          <w:sz w:val="28"/>
        </w:rPr>
        <w:t>
      если строка 1 графы 1 раздела 6 &gt; 0, то строка 1.2.3 графы 1 раздела 9 &gt; 0допустимый;</w:t>
      </w:r>
    </w:p>
    <w:bookmarkEnd w:id="386"/>
    <w:bookmarkStart w:name="z588" w:id="387"/>
    <w:p>
      <w:pPr>
        <w:spacing w:after="0"/>
        <w:ind w:left="0"/>
        <w:jc w:val="both"/>
      </w:pPr>
      <w:r>
        <w:rPr>
          <w:rFonts w:ascii="Times New Roman"/>
          <w:b w:val="false"/>
          <w:i w:val="false"/>
          <w:color w:val="000000"/>
          <w:sz w:val="28"/>
        </w:rPr>
        <w:t>
      если строка 1 графы 1 раздела 2 &gt; 0, то (строка 1 + строка 2) графы 1 раздела 7 &gt; 0;</w:t>
      </w:r>
    </w:p>
    <w:bookmarkEnd w:id="387"/>
    <w:bookmarkStart w:name="z589" w:id="388"/>
    <w:p>
      <w:pPr>
        <w:spacing w:after="0"/>
        <w:ind w:left="0"/>
        <w:jc w:val="both"/>
      </w:pPr>
      <w:r>
        <w:rPr>
          <w:rFonts w:ascii="Times New Roman"/>
          <w:b w:val="false"/>
          <w:i w:val="false"/>
          <w:color w:val="000000"/>
          <w:sz w:val="28"/>
        </w:rPr>
        <w:t>
      если строка 1 графы 5 раздела 2 &gt; 0, то строка 1.2 графы 1 раздела 9 &gt; 0.</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162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Т-001 месячная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466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w:t>
            </w:r>
          </w:p>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drawing>
                <wp:inline distT="0" distB="0" distL="0" distR="0">
                  <wp:extent cx="228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p>
            <w:pPr>
              <w:spacing w:after="20"/>
              <w:ind w:left="20"/>
              <w:jc w:val="both"/>
            </w:pPr>
            <w:r>
              <w:rPr>
                <w:rFonts w:ascii="Times New Roman"/>
                <w:b w:val="false"/>
                <w:i w:val="false"/>
                <w:color w:val="000000"/>
                <w:sz w:val="20"/>
              </w:rPr>
              <w:t>.............................................................................................</w:t>
            </w: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Проспект, улица, площадь, переулок</w:t>
            </w:r>
          </w:p>
          <w:p>
            <w:pPr>
              <w:spacing w:after="20"/>
              <w:ind w:left="20"/>
              <w:jc w:val="both"/>
            </w:pPr>
            <w:r>
              <w:rPr>
                <w:rFonts w:ascii="Times New Roman"/>
                <w:b w:val="false"/>
                <w:i w:val="false"/>
                <w:color w:val="000000"/>
                <w:sz w:val="20"/>
              </w:rPr>
              <w:t>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дома</w:t>
            </w:r>
          </w:p>
          <w:p>
            <w:pPr>
              <w:spacing w:after="20"/>
              <w:ind w:left="20"/>
              <w:jc w:val="both"/>
            </w:pPr>
            <w:r>
              <w:rPr>
                <w:rFonts w:ascii="Times New Roman"/>
                <w:b w:val="false"/>
                <w:i w:val="false"/>
                <w:color w:val="000000"/>
                <w:sz w:val="20"/>
              </w:rPr>
              <w:t>.........................................................................................................................</w:t>
            </w: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квартиры………………………………………………….………………………….……….</w:t>
            </w: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выборки………………………………..........................................................</w:t>
            </w:r>
          </w:p>
          <w:p>
            <w:pPr>
              <w:spacing w:after="20"/>
              <w:ind w:left="20"/>
              <w:jc w:val="both"/>
            </w:pPr>
          </w:p>
          <w:p>
            <w:pPr>
              <w:spacing w:after="20"/>
              <w:ind w:left="20"/>
              <w:jc w:val="both"/>
            </w:pPr>
            <w:r>
              <w:drawing>
                <wp:inline distT="0" distB="0" distL="0" distR="0">
                  <wp:extent cx="3149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496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интервьюера........................................................................................................</w:t>
            </w:r>
          </w:p>
          <w:p>
            <w:pPr>
              <w:spacing w:after="20"/>
              <w:ind w:left="20"/>
              <w:jc w:val="both"/>
            </w:pPr>
          </w:p>
          <w:p>
            <w:pPr>
              <w:spacing w:after="20"/>
              <w:ind w:left="20"/>
              <w:jc w:val="both"/>
            </w:pPr>
            <w:r>
              <w:drawing>
                <wp:inline distT="0" distB="0" distL="0" distR="0">
                  <wp:extent cx="228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проведения интервью число месяц год</w:t>
            </w:r>
          </w:p>
          <w:p>
            <w:pPr>
              <w:spacing w:after="20"/>
              <w:ind w:left="20"/>
              <w:jc w:val="both"/>
            </w:pPr>
            <w:r>
              <w:drawing>
                <wp:inline distT="0" distB="0" distL="0" distR="0">
                  <wp:extent cx="3860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60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93" w:id="389"/>
      <w:r>
        <w:rPr>
          <w:rFonts w:ascii="Times New Roman"/>
          <w:b w:val="false"/>
          <w:i w:val="false"/>
          <w:color w:val="000000"/>
          <w:sz w:val="28"/>
        </w:rPr>
        <w:t>
      Примечание:</w:t>
      </w:r>
    </w:p>
    <w:bookmarkEnd w:id="389"/>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tblGrid>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о домашнем хозяйстве и его членах</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человек проживает в Вашем домашнем хозяйстве?</w:t>
            </w:r>
          </w:p>
          <w:p>
            <w:pPr>
              <w:spacing w:after="20"/>
              <w:ind w:left="20"/>
              <w:jc w:val="both"/>
            </w:pPr>
            <w:r>
              <w:rPr>
                <w:rFonts w:ascii="Times New Roman"/>
                <w:b w:val="false"/>
                <w:i w:val="false"/>
                <w:color w:val="000000"/>
                <w:sz w:val="20"/>
              </w:rPr>
              <w:t>
(вопрос задается только респонденту, опрошенному первым)</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возрасте: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лет ______ человек, в том числе мужчины _____ человек, женщины 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лет ______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лет ______ человек</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года и старше ______ человек 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Далее на вопросы отвечают респонденты в возрасте 15 лет и старше.</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Женский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рождения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93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93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93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93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93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Ваше родственное отношение к главе домашнего хозяйства (родственные связи)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Глава домашнего хозяйства (лицо, опрошенное первым)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Муж, жена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дочь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Отец, мать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Брат, сестра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Дедушка, бабушка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Внук, внучка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Другая степень родства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родственник (нет родства)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Семейное положение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Никогда не состоял (-а) в браке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Состоит в браке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Вдовец, вдова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Разведен (-а)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образование Вы имеете?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Начальное образование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Основное среднее образование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Общее среднее образование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Техническое и профессиональное образование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Высшее образование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Послевузовское образование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достигнут никакой уровень образования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Относитесь ли Вы к следующим категориям граждан?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Установлена 1 группа инвалидности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Установлена 2 группа инвалидности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Установлена 3 группа инвалидности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Ребенок с инвалидностью 1 группы (лица до 18 лет)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Ребенок с инвалидностью 2 группы (лица до 18 лет)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Ребенок с инвалидностью 3 группы (лица до 18 лет)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отношусь ни к одной из перечисленных категорий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Имеете ли Вы детей в возрасте от 0 до 3 лет?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 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Проживают ли эти дети в возрасте от 0 до 3 лет совместно с вами в настоящее время?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 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Анкета. Основной вопросник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Гражданином какого государства Вы являетесь?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занятости (все вопросы со 2 по 14 касаются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Осуществляли ли Вы какую-нибудь 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Имели ли Вы случайные или временные заработки на прошлой неделе (включая работу через органы занятости населения)?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Осуществляли ли Вы какую-нибудь оплачиваемую работу, связанную с производством/реализацией товаров или оказанием услуг с использованием сети Интернет (включая торговые Интернет площадки и сервисы), хотя бы 1 час на прошлой неделе?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2СНГ – Содружество Независимых Государств.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Использовалась ли продукция, полученная на личном подворье (приусадебном, дачном участке), непосредственно или путем переработки?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Только для собственного потребления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для потребления, обмена (продажи)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Только для обмена (продажи)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Сколько времени Вы были заняты на личном подворье (приусадебном, дачном участке)?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Отработанное на личном подворье (приусадебном, дачном участке) время должно включаться в общую сумму всех часов в вопросе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Работали ли Вы на прошлой неделе в качестве стажера или ученика на производстве?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Получаете ли Вы за эту работу вознаграждение в денежной или натуральной форме?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Если ответили "Нет" на все вопросы 2-10, 12 то следует переходить к вопросу 14.</w:t>
            </w:r>
          </w:p>
          <w:p>
            <w:pPr>
              <w:spacing w:after="20"/>
              <w:ind w:left="20"/>
              <w:jc w:val="both"/>
            </w:pPr>
            <w:r>
              <w:rPr>
                <w:rFonts w:ascii="Times New Roman"/>
                <w:b w:val="false"/>
                <w:i w:val="false"/>
                <w:color w:val="000000"/>
                <w:sz w:val="20"/>
              </w:rPr>
              <w:t>
Если ответили "Да" хотя бы на один из вопросов 2-10, 12 то следует задать вопрос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Сколько времени на прошлой неделе Вы выполняли указанную Вами работу? (показать общую сумму)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128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если 9=1314</w:t>
            </w:r>
          </w:p>
          <w:p>
            <w:pPr>
              <w:spacing w:after="20"/>
              <w:ind w:left="20"/>
              <w:jc w:val="both"/>
            </w:pPr>
            <w:r>
              <w:rPr>
                <w:rFonts w:ascii="Times New Roman"/>
                <w:b w:val="false"/>
                <w:i w:val="false"/>
                <w:color w:val="000000"/>
                <w:sz w:val="20"/>
              </w:rPr>
              <w:t>
если 0 (ноль) часов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Была ли у Вас на прошлой неделе работа (за исключением работы на личном подворье (приусадебном, дачном участке) по производству продукции только для собственного потребления),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основной работы (деятельности)в течение прошлой недели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Какая из следующих категорий лучше описывает статус Вашей основной деятельности (работы)?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личном подсобном хозяйстве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Основную работу Вы выполняли: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Владельца (совладельца) собственного предприятия или индивидуального предпринимательства (без найма работников)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Владельца (совладельца) собственного предприятия или индивидуального предпринимательства (с наймом работников)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 личном подсобном хозяйстве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Были ли Вы приняты на работу по договору или по устной договоренности?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устной договоренности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Ваша основная работа была: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 какой срок был заключен договор? (независимо – письменный или устный)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 1 до 3 месяцев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 6 до 12 месяцев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Какой из перечисленных видов оплаты вы получаете на работе? (можно указать несколько вариантов)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за отработанное время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Оплата за каждую произведенную единицу, оказанную услугу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Фиксированная оплата за оказанные услуги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Оплата в виде комиссии или процента от прибыли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Оплата в виде "чаевых" от клиентов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Оплата питания и (или) проживания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Оплата продуктами или товарами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Перечисляет ли Ваш работодатель или вы сами отчисления и (или) взносы в пенсионный фонд, фонд социального страхования, фонд социального медицинского страхования?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Предоставляет ли Вам работодатель или вы сами оплачиваемый годовой отпуск или компенсацию за неиспользованный отпуск?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Как Вы считаете, в случае болезни или травмы выплатит ли Вам работодатель или вы сами социальное пособие по временной нетрудоспособности (на основании больничного листа)?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Зарегистрирована ли в налоговых органах организация, предпринимательская деятельность (включая самостоятельных плательщиков), где Вы работаете на основной работе?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Нет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25-28 отвечают респонденты, отметившие в вопросе 15 коды 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Осуществляли ли Вы свою трудовую деятельность или занимались предпринимательской деятельностью: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 оплачиваемых наемных работников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Большая часть дохода от Вашей деятельности (работы) поступает от: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Одной единственной организации, заказчика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Нескольких организации, заказчиков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Нет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Кто обычно принимает основные решения, касающиеся Вашей деятельности (работы)?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сами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Другая организация, заказчик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Кто обычно устанавливает цены на производимые Вами товары и оказываемые услуги?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сами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Другая организация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согласованию с покупателями, заказчиками (в торге)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Сколько времени Вы работаете на своей настоящей работе (занятии)?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6 месяцев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6 до 12 месяцев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года до 3 лет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3 до 5 лет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Более 5 лет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Ваше рабочее место на основной работе: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Нет постоянного места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Другое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Является ли Ваша основная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Используемые в процессе основной работы средства коммуникации (средства связи) являются: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Сколько человек, включая Вас, работало на производственной единице (организации, индивидуальном предпринимательстве) в котором Вы работали?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15 человек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16 до 100 человек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101 до 250 человек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251 человек и выше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Общему классификатору видов экономической деятельности)3</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Какую должность Вы занимали или по какой профессии работали на прошлой неделе (в чем состояла Ваша деятельность) на вашей основной работе?</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Национальному классификатору Республики Казахстан "Классификатор занятий")4</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Ваша работа находится на территории: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проживания (регистрации)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Областного центра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территории этой же области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Другой области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Другого государства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Назовите, пожалуйста, наименование города или района, где Вы работаете.</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по КАТО)</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81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819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681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819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681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19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681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819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681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819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Как часто Вы приезжаете домой?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Ежедневно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раз в неделю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раза в месяц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Реже 1 раза в месяц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3Здесь и далее кодирование показателей осуществляется в соответствии с "Общим класификатором видов экономической деятельности" расположенным на интернет-ресурсе Бюро национальной статистики Агентства по стратегическому планированию и реформам Республики Казахстан https://stat.gov.kz/ru/classifiers/statistical/21/ (далее – Общий классификатор видов экономической деятельности).</w:t>
            </w:r>
          </w:p>
          <w:p>
            <w:pPr>
              <w:spacing w:after="20"/>
              <w:ind w:left="20"/>
              <w:jc w:val="both"/>
            </w:pPr>
            <w:r>
              <w:rPr>
                <w:rFonts w:ascii="Times New Roman"/>
                <w:b w:val="false"/>
                <w:i w:val="false"/>
                <w:color w:val="000000"/>
                <w:sz w:val="20"/>
              </w:rPr>
              <w:t>
4Код профессии заполняется в соответствии с Национальным классификатором Республики Казахстан Классификатор занятий", расположенным на интернет-ресурсе Министерства труда и социальной защиты населения Республики Казахстан http://www.enbek.gov.kz/ru/node/243262(далее – Классификатор занятий).</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Работаете ли Вы по специальности, полученной в результате обучения?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обучался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Соответствует ли выполняемая Вами работа Вашей квалификации?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она ниже моей квалификации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она выше моей квалификации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квалификация такая же, но в другой области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Сколько дней и часов фактически Вы отработали на вашей основной работе на прошлой неделе?</w:t>
            </w:r>
          </w:p>
          <w:p>
            <w:pPr>
              <w:spacing w:after="20"/>
              <w:ind w:left="20"/>
              <w:jc w:val="both"/>
            </w:pPr>
            <w:r>
              <w:rPr>
                <w:rFonts w:ascii="Times New Roman"/>
                <w:b w:val="false"/>
                <w:i w:val="false"/>
                <w:color w:val="000000"/>
                <w:sz w:val="20"/>
              </w:rPr>
              <w:t>
 (если не работал, укажите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w:t>
            </w:r>
          </w:p>
          <w:p>
            <w:pPr>
              <w:spacing w:after="20"/>
              <w:ind w:left="20"/>
              <w:jc w:val="both"/>
            </w:pPr>
            <w:r>
              <w:rPr>
                <w:rFonts w:ascii="Times New Roman"/>
                <w:b w:val="false"/>
                <w:i w:val="false"/>
                <w:color w:val="000000"/>
                <w:sz w:val="20"/>
              </w:rPr>
              <w:t>
0 (ноль) часов</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Если ≥40 часов 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42 отвечают респонденты, отметившие что общее количество отработанных часов за прошлую неделю (вопрос 41) было менее 40 часов.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Назовите основную причину, по которой Вы работали на основной работе менее 40 часов на прошлой неделе: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 авария, поломка, введение режима изоляции и другие причины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 семейным (личным) обстоятельствам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Почему Вы временно отсутствовали на работе (занятии) на прошлой неделе?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Ежегодный трудовой отпуск, праздничные дни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Отпуск по беременности и родам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Отпуск по уходу за ребенком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Учебный отпуск, профессиональная подготовка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семейным (личным) обстоятельствам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 состоянию здоровья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Работа носит сезонный характер (не сезон)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Временная приостановка деятельности (непогода, авария, поломка, введение режима изоляции и другие причины)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Вахтовый метод работы, свободный график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Какова общая продолжительность Вашего отсутствия на рабочем месте на конец прошлой недели?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трех месяцев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месяца или более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Уверены ли Вы в том, что вернетесь после временного отсутствия на настоящую работу (занятие)?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Получаете ли Вы хотя бы 40% вашей зарплаты во время отсутствия на работе?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дополнительной работы (занятия) в течение прошлой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Имели ли Вы, кроме основной работы, 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Сколько дней и часов фактически Вы отработали на вашей дополнительной работе на прошлой неделе?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Скажите, Ваша дополнительная работа (занятие) была: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Дополнительную работу Вы выполняли: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(юридическое лицо)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личном подсобном хозяйстве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Были ли Вы приняты на дополнительную работу по договору или по договоренности?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устной договоренности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Ваша дополнительная работа была: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Перечисляет ли Ваш работодатель или вы сами, в дополнительной деятельности, отчисления и (или) взносы в пенсионный фонд, фонд социального страхования, фонд социального медицинского страхования?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Предоставляет ли Вам работодатель или вы сами, в дополнительной деятельности, оплачиваемый годовой отпуск или компенсацию за неиспользованный отпуск?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Является ли Ваша дополнительная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Используемые в процессе дополнительной работы средства коммуникации (средства связи) являются: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Зарегистрирована ли в налоговых органах организация, предпринимательская деятельность, где Вы работали дополнительно?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Общему классификатору видов экономической деятельности)3</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Какую должность Вы занимали или по какой профессии работали на вашей дополнительной работе (в чем состояла Ваша дополнительная деятельность)? (Интервьюер, приведите подробное словесное описание и проставьте код согласно Классификатору занятий)4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Незанятость. Поиски работы (занятости) в течение четырех последних недель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По какой причине Вы не были заняты, на какой либо работе или в какой-либо экономической деятельности на прошедшей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Увольнение в связи с сокращением штата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Увольнение по собственному желанию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Завершение предпринимательской деятельности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Ведение домашнего хозяйства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Отсутствие работы после окончания учебного заведения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Учеба (дневная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Нет возможности найти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Нет необходимости работать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носит сезонный характер (не сезон)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Имею работу на личном подворье (приусадебном, дачном участке) по производству продукции только для собственного потребления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Искали ли Вы работу в течение четырех последних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Каким образом Вы искали работу (занятие)? (можно указать несколько вариантов)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Обращался в частные агентства занятости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Размещал объявления в печати, Интернете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Искал через объявления в печати, Интернете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Обращался к друзьям, знакомым, родственникам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Контактировал непосредственно с работодателем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Искал земельный участок, помещение, оборудование, материалы, сельскохозяйственные инвестиции для открытия собственного дела или фермы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Обращался за кредитованием, разрешением, лицензией для открытия своего дела или фермы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Ничего не делал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Почему Вы не искали работу в течение последних четырех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Получил работу или бизнес и имел договоренность о еҰ начале в течение 3-х месяцев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Подал резюме и ожидаю ответа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Ожидаю начала сезона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знаю, как и где искать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Нет работы, соответствующей моей квалификации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Отчаялся найти работу после длительных поисков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Ведение домашнего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Ожидаю возврата на предыдущее место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Введение режима изоляции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Имею устраивающую меня работу (вариант ответа только для занятых)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Имею работу на личном подворье (приусадебном, дачном участке) по производству продукции только для собственного потребления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Сколько времени Вы искали работу?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Работа (доходное занятие), которую Вы искали или нашли, это: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Любая работа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Если бы это зависело от Вас хотели ли вы работать?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Какой режим работы Вас устраивает?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Если бы Вам предложили работу сейчас, то смогли бы Вы приступить к ней в течение ближайших двух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Почему Вы не могли приступить к работе в течение прошедшей недели или в течение двух следующих недель?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Болезнь или травма, уход за больным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вопросам касательно прошлой деятельности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 семейным (личным) обстоятельствам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прошлой деятельности</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70 по 75 отвечают респонденты в возрасте: от 18 лет до возраста, установленного пунктом 1 статьи 207 Социального Кодекса Республики Казахстан, отметившие в вопросе 6 (Раздела2) код 2.</w:t>
            </w:r>
          </w:p>
          <w:p>
            <w:pPr>
              <w:spacing w:after="20"/>
              <w:ind w:left="20"/>
              <w:jc w:val="both"/>
            </w:pPr>
            <w:r>
              <w:rPr>
                <w:rFonts w:ascii="Times New Roman"/>
                <w:b w:val="false"/>
                <w:i w:val="false"/>
                <w:color w:val="000000"/>
                <w:sz w:val="20"/>
              </w:rPr>
              <w:t>
Остальные переходят к вопросу 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Работали ли Вы когда-нибудь (имели доходное занятие) до настоящего времени?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Сколько времени Вы были без работы (не заняты)?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года до 3 лет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Никогда не работал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Почему Вы перестали работать?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Увольнение по собственному желанию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Увольнение по другой причине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Завершение предпринимательской деятельности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Выход на пенсию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 семейным (личным) обстоятельствам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 состоянию здоровья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носит сезонный характер (не сезон)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Каким был Ваш статус занятости на последнем рабочем месте?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Назовите, пожалуйста, преобладающий вид деятельности организации, индивидуального предпринимательства, в котором Вы работали на последнем рабочем месте?</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Общему классификатору видов экономической деятельности) 3</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655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553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По какой профессии Вы работали или какую должность занимали на последнем месте работы?</w:t>
            </w:r>
          </w:p>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Классификатору занятий)4</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Регистрация в органе занятости населения</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76 по 80 отвечают респонденты в возрасте: от 18 лет до возраста, установленного пунктом 1 статьи 207 Социального Кодекса.</w:t>
            </w:r>
          </w:p>
          <w:p>
            <w:pPr>
              <w:spacing w:after="20"/>
              <w:ind w:left="20"/>
              <w:jc w:val="both"/>
            </w:pPr>
            <w:r>
              <w:rPr>
                <w:rFonts w:ascii="Times New Roman"/>
                <w:b w:val="false"/>
                <w:i w:val="false"/>
                <w:color w:val="000000"/>
                <w:sz w:val="20"/>
              </w:rPr>
              <w:t>
Остальные переходят к вопросу 81.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Обращались ли Вы в органы занятости населения на прошлой неделе?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Почему Вы обращались в органы занятости населения, с какой целью?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Поиск места работы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Желание получить профессиональную подготовку, другую специальность (профессию)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Были ли Вы зарегистрированы в качестве безработного?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Почему Вы не обращались в органы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Имею работу и мне не нужна другая работа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знал о существовании службы занятости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уверен, что помогут с трудоустройством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Слишком сложная процедура оформления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средств на транспортные расходы (далеко ехать)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Имею иной источник средств существования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могу работать по семейным/личным причинам или по состоянию здоровья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Имеете ли Вы профессию или специальность?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волонтерской деятельности</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вопросы с 81 по 88 отвечают все респонденты. Вопросы относятся к участию респондентов в неоплачиваемой волонтерской деятельности (работе, помощи) в поддержку других лиц и организации, включая работу выполняемую он-лайн через социальные сети, сайты.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Приходилось ли Вам в последний месяц выполнять (как минимум в течение одного часа) какую-либо неоплачиваемую волонтерскую работу или помогать другим лицам?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Социально уязвимым категориям граждан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Обучение и другая образовательная помощь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Участвовал в работе по обустройству общественных пространств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Участвовал в работе в приютах для животных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Участвовал в работе при чрезвычайных ситуациях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Участвовал в экологической очистке территории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Не участвовал в волонтерской деятельности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Приходилось ли Вам в последний месяц тратить время на покупку, сбор, распространение или подготовку продуктов (товаров) для неоплачиваемой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Кому Вы помогали?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Детям и взрослым без особенностей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Детям и взрослым с особыми потребностями по здоровью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Детям, находящимся в детских домах, центрах социальной защиты, детям из неполных или неблагополучных семей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Жертвам насилия и людям, поступившим в кризисные центры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Заключенным или бывшим заключенным. Людям с пагубными зависимостями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Пациентам специализированных клиник и медицинских учреждений (дети и взрослые)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Пожилым или одиноко проживающим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Пропавшим гражданам и их родственникам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Как часто Вы занимаетесь волонтҰрской деятельностью в течение месяца?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Каждый день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Каждую неделю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от времени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Назовите причину по которой Вы занимались волонтерской деятельностью?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Хотел помочь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Отправили от места работы/учҰбы (избежать последствий отказа)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Социальное давление общества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Кто организовал эту деятельность?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работы или учебы респондента (добровольное участие)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работы или учебы респондента (обязательное участие)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 волонтеров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Волонтерская организация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 сам (сама)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Что Вы получили для реализации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Деньги (компенсация затрат на еду, транспорт)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Экипировка/инвентарь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Ничего не получил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Что Вы получили по итогам волонтерской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Реализация социальной ответственности (моральное удовлетворение)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Опыт или навыки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Сертификат или рекомендательное / благодарственное письмо, справку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Ничего не получил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источники средств существования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Какой источник средств существования (дохода) Вы имели в прошлом месяце? (можно указать несколько вариантов)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(заработная плата)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не по найму (предпринимательский доход)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Пенсия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Социальная помощь, социальные выплаты, специальная социальная выплата, пособия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Продукты с личного подворья (приусадебного, дачного участка)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Денежные переводы от членов семьи, живущих или работающих за рубежом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Являетесь ли Вы учредителем (участником, акционером) хозяйственных товариществ и акционерных обществ?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Учредителем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Участником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91 отвечают респонденты, отметившие в вопросе 15 коды с 5 по 10.</w:t>
            </w:r>
          </w:p>
          <w:p>
            <w:pPr>
              <w:spacing w:after="20"/>
              <w:ind w:left="20"/>
              <w:jc w:val="both"/>
            </w:pPr>
            <w:r>
              <w:rPr>
                <w:rFonts w:ascii="Times New Roman"/>
                <w:b w:val="false"/>
                <w:i w:val="false"/>
                <w:color w:val="000000"/>
                <w:sz w:val="20"/>
              </w:rPr>
              <w:t>
Остальные переходят к вопросу93.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Укажите сумму совокупного дохода (в денежной или натуральной форме), полученного Вами за последний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(отсутствие дохода)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тенге до 1 ВПМ5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 ВПМ до 100 000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100 001 до 150 000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150 001 до 200 000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200 001 до 250 000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250 001 до 300 000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300 001 до 400 000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 400 001 до 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500 001 до 800 000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 800 001 до 1000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 1 000 001 до 1500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свыше 1500 000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92 отвечают респонденты, отметившие в вопросе 89 код 2 "Работа не по найму (предпринимательский доход)". Остальные пропускают этот вопрос и переходят к вопросу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Оцените долю дохода от работы не по найму в совокупном доходе (в денежной или натуральной форме), полученном Вами за последний месяц: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26% до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51% до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76% до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93 отвечают все респонденты.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Какой у Вас уровень компьютерной грамотности?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навыков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Начинающий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Обычный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Опытный пользователь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94-95 заполняется интервьюером.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Кто отвечал на вопросы?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 сам (сама)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Другой член домашнего хозяйства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Укажите время, затраченное на заполнение статистической формы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5 ВПМ – величина прожиточного минимума.</w:t>
            </w:r>
          </w:p>
        </w:tc>
      </w:tr>
    </w:tbl>
    <w:bookmarkStart w:name="z625" w:id="390"/>
    <w:p>
      <w:pPr>
        <w:spacing w:after="0"/>
        <w:ind w:left="0"/>
        <w:jc w:val="left"/>
      </w:pPr>
      <w:r>
        <w:rPr>
          <w:rFonts w:ascii="Times New Roman"/>
          <w:b/>
          <w:i w:val="false"/>
          <w:color w:val="000000"/>
        </w:rPr>
        <w:t xml:space="preserve"> Благодарим Вас за понимание и сотрудничество!</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 занятости</w:t>
            </w:r>
            <w:r>
              <w:br/>
            </w:r>
            <w:r>
              <w:rPr>
                <w:rFonts w:ascii="Times New Roman"/>
                <w:b w:val="false"/>
                <w:i w:val="false"/>
                <w:color w:val="000000"/>
                <w:sz w:val="20"/>
              </w:rPr>
              <w:t>населения"</w:t>
            </w:r>
            <w:r>
              <w:br/>
            </w:r>
            <w:r>
              <w:rPr>
                <w:rFonts w:ascii="Times New Roman"/>
                <w:b w:val="false"/>
                <w:i w:val="false"/>
                <w:color w:val="000000"/>
                <w:sz w:val="20"/>
              </w:rPr>
              <w:t>(индекс Т-001,</w:t>
            </w:r>
            <w:r>
              <w:br/>
            </w:r>
            <w:r>
              <w:rPr>
                <w:rFonts w:ascii="Times New Roman"/>
                <w:b w:val="false"/>
                <w:i w:val="false"/>
                <w:color w:val="000000"/>
                <w:sz w:val="20"/>
              </w:rPr>
              <w:t>периодичность месячная)</w:t>
            </w:r>
          </w:p>
        </w:tc>
      </w:tr>
    </w:tbl>
    <w:bookmarkStart w:name="z627" w:id="391"/>
    <w:p>
      <w:pPr>
        <w:spacing w:after="0"/>
        <w:ind w:left="0"/>
        <w:jc w:val="left"/>
      </w:pPr>
      <w:r>
        <w:rPr>
          <w:rFonts w:ascii="Times New Roman"/>
          <w:b/>
          <w:i w:val="false"/>
          <w:color w:val="000000"/>
        </w:rPr>
        <w:t xml:space="preserve"> График представления статистической формы</w:t>
      </w:r>
      <w:r>
        <w:br/>
      </w:r>
      <w:r>
        <w:rPr>
          <w:rFonts w:ascii="Times New Roman"/>
          <w:b/>
          <w:i w:val="false"/>
          <w:color w:val="000000"/>
        </w:rPr>
        <w:t>"Анкета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работы</w:t>
            </w:r>
          </w:p>
          <w:p>
            <w:pPr>
              <w:spacing w:after="20"/>
              <w:ind w:left="20"/>
              <w:jc w:val="both"/>
            </w:pPr>
            <w:r>
              <w:rPr>
                <w:rFonts w:ascii="Times New Roman"/>
                <w:b w:val="false"/>
                <w:i w:val="false"/>
                <w:color w:val="000000"/>
                <w:sz w:val="20"/>
              </w:rPr>
              <w:t>
Неделя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Обследуемая неделя</w:t>
            </w:r>
            <w:r>
              <w:rPr>
                <w:rFonts w:ascii="Times New Roman"/>
                <w:b w:val="false"/>
                <w:i w:val="false"/>
                <w:color w:val="000000"/>
                <w:vertAlign w:val="superscript"/>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анкетного опроса домашних</w:t>
            </w:r>
          </w:p>
          <w:p>
            <w:pPr>
              <w:spacing w:after="20"/>
              <w:ind w:left="20"/>
              <w:jc w:val="both"/>
            </w:pPr>
            <w:r>
              <w:rPr>
                <w:rFonts w:ascii="Times New Roman"/>
                <w:b w:val="false"/>
                <w:i w:val="false"/>
                <w:color w:val="000000"/>
                <w:sz w:val="20"/>
              </w:rPr>
              <w:t>
Хозяйств</w:t>
            </w:r>
            <w:r>
              <w:rPr>
                <w:rFonts w:ascii="Times New Roman"/>
                <w:b w:val="false"/>
                <w:i w:val="false"/>
                <w:color w:val="000000"/>
                <w:vertAlign w:val="superscript"/>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заполненных Анкет интервьюером в органы статистики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 Агентства по стратегическому планированию и реформам Республики Казахстан www.stat.gov.kz, в разделе Основные документы</w:t>
            </w:r>
          </w:p>
        </w:tc>
      </w:tr>
    </w:tbl>
    <w:bookmarkStart w:name="z630" w:id="392"/>
    <w:p>
      <w:pPr>
        <w:spacing w:after="0"/>
        <w:ind w:left="0"/>
        <w:jc w:val="both"/>
      </w:pPr>
      <w:r>
        <w:rPr>
          <w:rFonts w:ascii="Times New Roman"/>
          <w:b w:val="false"/>
          <w:i w:val="false"/>
          <w:color w:val="000000"/>
          <w:sz w:val="28"/>
        </w:rPr>
        <w:t>
      продолжении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 Агентства по стратегическому планированию и реформам Республики Казахстан www.stat.gov.kz, в разделе Основные документы</w:t>
            </w:r>
          </w:p>
        </w:tc>
      </w:tr>
    </w:tbl>
    <w:bookmarkStart w:name="z631" w:id="393"/>
    <w:p>
      <w:pPr>
        <w:spacing w:after="0"/>
        <w:ind w:left="0"/>
        <w:jc w:val="both"/>
      </w:pPr>
      <w:r>
        <w:rPr>
          <w:rFonts w:ascii="Times New Roman"/>
          <w:b w:val="false"/>
          <w:i w:val="false"/>
          <w:color w:val="000000"/>
          <w:sz w:val="28"/>
        </w:rPr>
        <w:t>
      Примечание:</w:t>
      </w:r>
    </w:p>
    <w:bookmarkEnd w:id="393"/>
    <w:bookmarkStart w:name="z632" w:id="3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Обследуемой неделей является первая полная неделя месяца (с понедельника по воскресенье).</w:t>
      </w:r>
    </w:p>
    <w:bookmarkEnd w:id="394"/>
    <w:bookmarkStart w:name="z633" w:id="3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Проведение анкетного опроса домашних хозяйств проводится во вторую полную неделю месяца (с понедельника по воскресенье).</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 занятости</w:t>
            </w:r>
            <w:r>
              <w:br/>
            </w:r>
            <w:r>
              <w:rPr>
                <w:rFonts w:ascii="Times New Roman"/>
                <w:b w:val="false"/>
                <w:i w:val="false"/>
                <w:color w:val="000000"/>
                <w:sz w:val="20"/>
              </w:rPr>
              <w:t>населения"</w:t>
            </w:r>
            <w:r>
              <w:br/>
            </w:r>
            <w:r>
              <w:rPr>
                <w:rFonts w:ascii="Times New Roman"/>
                <w:b w:val="false"/>
                <w:i w:val="false"/>
                <w:color w:val="000000"/>
                <w:sz w:val="20"/>
              </w:rPr>
              <w:t>(индекс Т-001,</w:t>
            </w:r>
            <w:r>
              <w:br/>
            </w:r>
            <w:r>
              <w:rPr>
                <w:rFonts w:ascii="Times New Roman"/>
                <w:b w:val="false"/>
                <w:i w:val="false"/>
                <w:color w:val="000000"/>
                <w:sz w:val="20"/>
              </w:rPr>
              <w:t>периодичность месячная)</w:t>
            </w:r>
          </w:p>
        </w:tc>
      </w:tr>
    </w:tbl>
    <w:bookmarkStart w:name="z635" w:id="396"/>
    <w:p>
      <w:pPr>
        <w:spacing w:after="0"/>
        <w:ind w:left="0"/>
        <w:jc w:val="left"/>
      </w:pPr>
      <w:r>
        <w:rPr>
          <w:rFonts w:ascii="Times New Roman"/>
          <w:b/>
          <w:i w:val="false"/>
          <w:color w:val="000000"/>
        </w:rPr>
        <w:t xml:space="preserve"> Пример заполнения вопроса 35</w:t>
      </w:r>
      <w:r>
        <w:br/>
      </w:r>
      <w:r>
        <w:rPr>
          <w:rFonts w:ascii="Times New Roman"/>
          <w:b/>
          <w:i w:val="false"/>
          <w:color w:val="000000"/>
        </w:rPr>
        <w:t>"Анкеты выборочного обследования занятости населения"</w:t>
      </w:r>
      <w:r>
        <w:br/>
      </w:r>
      <w:r>
        <w:rPr>
          <w:rFonts w:ascii="Times New Roman"/>
          <w:b/>
          <w:i w:val="false"/>
          <w:color w:val="000000"/>
        </w:rPr>
        <w:t>(индекс Т-001, периодичность месячная)</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пишется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предприятия по изготовлению мебели "Турмыс" руководитель АО по производству напитков "Сайрам"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2026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638" w:id="3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статистического наблюдения "Анкета выборочного обследования занятости населения"</w:t>
      </w:r>
      <w:r>
        <w:br/>
      </w:r>
      <w:r>
        <w:rPr>
          <w:rFonts w:ascii="Times New Roman"/>
          <w:b/>
          <w:i w:val="false"/>
          <w:color w:val="000000"/>
        </w:rPr>
        <w:t>(индекс Т-001, периодичность месячная)</w:t>
      </w:r>
    </w:p>
    <w:bookmarkEnd w:id="397"/>
    <w:bookmarkStart w:name="z639" w:id="39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w:t>
      </w:r>
    </w:p>
    <w:bookmarkEnd w:id="398"/>
    <w:bookmarkStart w:name="z640" w:id="39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99"/>
    <w:bookmarkStart w:name="z641" w:id="400"/>
    <w:p>
      <w:pPr>
        <w:spacing w:after="0"/>
        <w:ind w:left="0"/>
        <w:jc w:val="both"/>
      </w:pPr>
      <w:r>
        <w:rPr>
          <w:rFonts w:ascii="Times New Roman"/>
          <w:b w:val="false"/>
          <w:i w:val="false"/>
          <w:color w:val="000000"/>
          <w:sz w:val="28"/>
        </w:rPr>
        <w:t>
      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400"/>
    <w:bookmarkStart w:name="z642" w:id="401"/>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401"/>
    <w:bookmarkStart w:name="z643" w:id="402"/>
    <w:p>
      <w:pPr>
        <w:spacing w:after="0"/>
        <w:ind w:left="0"/>
        <w:jc w:val="both"/>
      </w:pPr>
      <w:r>
        <w:rPr>
          <w:rFonts w:ascii="Times New Roman"/>
          <w:b w:val="false"/>
          <w:i w:val="false"/>
          <w:color w:val="000000"/>
          <w:sz w:val="28"/>
        </w:rPr>
        <w:t>
      3. Статистическая форма заполняется и представляется интервьюером ежемесячно согласно приложению 1 к статистической форме.</w:t>
      </w:r>
    </w:p>
    <w:bookmarkEnd w:id="402"/>
    <w:bookmarkStart w:name="z644" w:id="403"/>
    <w:p>
      <w:pPr>
        <w:spacing w:after="0"/>
        <w:ind w:left="0"/>
        <w:jc w:val="both"/>
      </w:pPr>
      <w:r>
        <w:rPr>
          <w:rFonts w:ascii="Times New Roman"/>
          <w:b w:val="false"/>
          <w:i w:val="false"/>
          <w:color w:val="000000"/>
          <w:sz w:val="28"/>
        </w:rPr>
        <w:t>
      Обследуемая неделя определяется согласно приложению 1 к статистической форме.</w:t>
      </w:r>
    </w:p>
    <w:bookmarkEnd w:id="403"/>
    <w:bookmarkStart w:name="z645" w:id="404"/>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более семей, интервью проводится с одной из семей по согласию респондента.</w:t>
      </w:r>
    </w:p>
    <w:bookmarkEnd w:id="404"/>
    <w:bookmarkStart w:name="z646" w:id="405"/>
    <w:p>
      <w:pPr>
        <w:spacing w:after="0"/>
        <w:ind w:left="0"/>
        <w:jc w:val="both"/>
      </w:pPr>
      <w:r>
        <w:rPr>
          <w:rFonts w:ascii="Times New Roman"/>
          <w:b w:val="false"/>
          <w:i w:val="false"/>
          <w:color w:val="000000"/>
          <w:sz w:val="28"/>
        </w:rPr>
        <w:t>
      Статистическая форма не заполняется на респондентов, отсутствующих по следующим причинам:</w:t>
      </w:r>
    </w:p>
    <w:bookmarkEnd w:id="405"/>
    <w:bookmarkStart w:name="z647" w:id="406"/>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406"/>
    <w:bookmarkStart w:name="z648" w:id="407"/>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407"/>
    <w:bookmarkStart w:name="z649" w:id="408"/>
    <w:p>
      <w:pPr>
        <w:spacing w:after="0"/>
        <w:ind w:left="0"/>
        <w:jc w:val="both"/>
      </w:pPr>
      <w:r>
        <w:rPr>
          <w:rFonts w:ascii="Times New Roman"/>
          <w:b w:val="false"/>
          <w:i w:val="false"/>
          <w:color w:val="000000"/>
          <w:sz w:val="28"/>
        </w:rPr>
        <w:t>
      3) военнослужащих срочной службы в Вооруженных Силах Республики Казахстан, проживающих в казармах и военных зонах;</w:t>
      </w:r>
    </w:p>
    <w:bookmarkEnd w:id="408"/>
    <w:bookmarkStart w:name="z650" w:id="409"/>
    <w:p>
      <w:pPr>
        <w:spacing w:after="0"/>
        <w:ind w:left="0"/>
        <w:jc w:val="both"/>
      </w:pPr>
      <w:r>
        <w:rPr>
          <w:rFonts w:ascii="Times New Roman"/>
          <w:b w:val="false"/>
          <w:i w:val="false"/>
          <w:color w:val="000000"/>
          <w:sz w:val="28"/>
        </w:rPr>
        <w:t>
      4) находящихся на лечении (шесть месяцев и более);</w:t>
      </w:r>
    </w:p>
    <w:bookmarkEnd w:id="409"/>
    <w:bookmarkStart w:name="z651" w:id="410"/>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410"/>
    <w:bookmarkStart w:name="z652" w:id="411"/>
    <w:p>
      <w:pPr>
        <w:spacing w:after="0"/>
        <w:ind w:left="0"/>
        <w:jc w:val="both"/>
      </w:pPr>
      <w:r>
        <w:rPr>
          <w:rFonts w:ascii="Times New Roman"/>
          <w:b w:val="false"/>
          <w:i w:val="false"/>
          <w:color w:val="000000"/>
          <w:sz w:val="28"/>
        </w:rPr>
        <w:t>
      6) всех выбывших из домашнего хозяйства за шесть месяцев и более до обследуемой недели.</w:t>
      </w:r>
    </w:p>
    <w:bookmarkEnd w:id="411"/>
    <w:bookmarkStart w:name="z653" w:id="412"/>
    <w:p>
      <w:pPr>
        <w:spacing w:after="0"/>
        <w:ind w:left="0"/>
        <w:jc w:val="both"/>
      </w:pPr>
      <w:r>
        <w:rPr>
          <w:rFonts w:ascii="Times New Roman"/>
          <w:b w:val="false"/>
          <w:i w:val="false"/>
          <w:color w:val="000000"/>
          <w:sz w:val="28"/>
        </w:rPr>
        <w:t>
      5. На титульном листе в пункте 1 "Наименование территории (населенного пункта)" указывается наименование области (города), района (города) и сельского населенного пункта.</w:t>
      </w:r>
    </w:p>
    <w:bookmarkEnd w:id="412"/>
    <w:bookmarkStart w:name="z654" w:id="413"/>
    <w:p>
      <w:pPr>
        <w:spacing w:after="0"/>
        <w:ind w:left="0"/>
        <w:jc w:val="both"/>
      </w:pPr>
      <w:r>
        <w:rPr>
          <w:rFonts w:ascii="Times New Roman"/>
          <w:b w:val="false"/>
          <w:i w:val="false"/>
          <w:color w:val="000000"/>
          <w:sz w:val="28"/>
        </w:rPr>
        <w:t>
      В пунктах 2, 3, 4, 5, 6 и 7 указываются реквизиты обследуемых домашних хозяйств.</w:t>
      </w:r>
    </w:p>
    <w:bookmarkEnd w:id="413"/>
    <w:bookmarkStart w:name="z655" w:id="414"/>
    <w:p>
      <w:pPr>
        <w:spacing w:after="0"/>
        <w:ind w:left="0"/>
        <w:jc w:val="both"/>
      </w:pPr>
      <w:r>
        <w:rPr>
          <w:rFonts w:ascii="Times New Roman"/>
          <w:b w:val="false"/>
          <w:i w:val="false"/>
          <w:color w:val="000000"/>
          <w:sz w:val="28"/>
        </w:rPr>
        <w:t>
      В пункте 8 проставляется код интервьюера, первые четыре цифры которого соответствуют первым четырем цифрам кода населенного пункта по Классификатору административно-территориальных объектов (пункт 2 титульного листа), следующие пять цифр содержат порядковый номер интервьюера, присвоенный соответствующим территориальным органом статистики.</w:t>
      </w:r>
    </w:p>
    <w:bookmarkEnd w:id="414"/>
    <w:bookmarkStart w:name="z656" w:id="415"/>
    <w:p>
      <w:pPr>
        <w:spacing w:after="0"/>
        <w:ind w:left="0"/>
        <w:jc w:val="both"/>
      </w:pPr>
      <w:r>
        <w:rPr>
          <w:rFonts w:ascii="Times New Roman"/>
          <w:b w:val="false"/>
          <w:i w:val="false"/>
          <w:color w:val="000000"/>
          <w:sz w:val="28"/>
        </w:rPr>
        <w:t>
      6. Статистическая форма заполняется на респондентов в возрасте 15 лет и старше, на планшетных устройствах или на бумажных бланках. Каждому из респондентов интервьюер присваивает порядковый номер. Если число респондентов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примечание "Продолжение".</w:t>
      </w:r>
    </w:p>
    <w:bookmarkEnd w:id="415"/>
    <w:bookmarkStart w:name="z657" w:id="416"/>
    <w:p>
      <w:pPr>
        <w:spacing w:after="0"/>
        <w:ind w:left="0"/>
        <w:jc w:val="both"/>
      </w:pPr>
      <w:r>
        <w:rPr>
          <w:rFonts w:ascii="Times New Roman"/>
          <w:b w:val="false"/>
          <w:i w:val="false"/>
          <w:color w:val="000000"/>
          <w:sz w:val="28"/>
        </w:rPr>
        <w:t>
      Номера в статистических формах респондентам присваиваются в последовательном порядке. На втором бланке статистической формы вместо респондент 1 записывается респондент 6, вместо респондент 2 – респондент 7 и так далее.</w:t>
      </w:r>
    </w:p>
    <w:bookmarkEnd w:id="416"/>
    <w:bookmarkStart w:name="z658" w:id="417"/>
    <w:p>
      <w:pPr>
        <w:spacing w:after="0"/>
        <w:ind w:left="0"/>
        <w:jc w:val="both"/>
      </w:pPr>
      <w:r>
        <w:rPr>
          <w:rFonts w:ascii="Times New Roman"/>
          <w:b w:val="false"/>
          <w:i w:val="false"/>
          <w:color w:val="000000"/>
          <w:sz w:val="28"/>
        </w:rPr>
        <w:t>
      7. Интервьюер зачитывает вопросы и делает соответствующие отметки в перечисленных вариантах ответов. Код варианта ответа респондента обводится кружком. При обведении неправильного кода ответа необходимо его зачеркнуть и отметить правильный ответ.</w:t>
      </w:r>
    </w:p>
    <w:bookmarkEnd w:id="417"/>
    <w:bookmarkStart w:name="z659" w:id="418"/>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представляются непосредственно самими респондентами или совместно проживающими лицами старше пятнадцати лет.</w:t>
      </w:r>
    </w:p>
    <w:bookmarkEnd w:id="418"/>
    <w:bookmarkStart w:name="z660" w:id="419"/>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419"/>
    <w:bookmarkStart w:name="z661" w:id="420"/>
    <w:p>
      <w:pPr>
        <w:spacing w:after="0"/>
        <w:ind w:left="0"/>
        <w:jc w:val="both"/>
      </w:pPr>
      <w:r>
        <w:rPr>
          <w:rFonts w:ascii="Times New Roman"/>
          <w:b w:val="false"/>
          <w:i w:val="false"/>
          <w:color w:val="000000"/>
          <w:sz w:val="28"/>
        </w:rPr>
        <w:t>
      При проведении интервью интервьюер обращает внимание на указания в тексте с заголовком "Внимание" и подсказы в графе "Переход к вопросу", где указан номер вопроса, к которому обращается после выбранного варианта ответа.</w:t>
      </w:r>
    </w:p>
    <w:bookmarkEnd w:id="420"/>
    <w:bookmarkStart w:name="z662" w:id="421"/>
    <w:p>
      <w:pPr>
        <w:spacing w:after="0"/>
        <w:ind w:left="0"/>
        <w:jc w:val="both"/>
      </w:pPr>
      <w:r>
        <w:rPr>
          <w:rFonts w:ascii="Times New Roman"/>
          <w:b w:val="false"/>
          <w:i w:val="false"/>
          <w:color w:val="000000"/>
          <w:sz w:val="28"/>
        </w:rPr>
        <w:t>
      8. Вопросы раздела 1 "Сведения о домашнем хозяйстве и его членах" касаются социально-демографических характеристик респондентов.</w:t>
      </w:r>
    </w:p>
    <w:bookmarkEnd w:id="421"/>
    <w:bookmarkStart w:name="z663" w:id="422"/>
    <w:p>
      <w:pPr>
        <w:spacing w:after="0"/>
        <w:ind w:left="0"/>
        <w:jc w:val="both"/>
      </w:pPr>
      <w:r>
        <w:rPr>
          <w:rFonts w:ascii="Times New Roman"/>
          <w:b w:val="false"/>
          <w:i w:val="false"/>
          <w:color w:val="000000"/>
          <w:sz w:val="28"/>
        </w:rPr>
        <w:t>
      В вопросе 6 учитывается достигнутый уровень образования респондента. Вариант ответа 4,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422"/>
    <w:bookmarkStart w:name="z664" w:id="423"/>
    <w:p>
      <w:pPr>
        <w:spacing w:after="0"/>
        <w:ind w:left="0"/>
        <w:jc w:val="both"/>
      </w:pPr>
      <w:r>
        <w:rPr>
          <w:rFonts w:ascii="Times New Roman"/>
          <w:b w:val="false"/>
          <w:i w:val="false"/>
          <w:color w:val="000000"/>
          <w:sz w:val="28"/>
        </w:rPr>
        <w:t>
      На вопросы раздела 2 "Анкета. Основной вопросник" отвечают респонденты, достигшие 15 лет и старше.</w:t>
      </w:r>
    </w:p>
    <w:bookmarkEnd w:id="423"/>
    <w:bookmarkStart w:name="z665" w:id="424"/>
    <w:p>
      <w:pPr>
        <w:spacing w:after="0"/>
        <w:ind w:left="0"/>
        <w:jc w:val="both"/>
      </w:pPr>
      <w:r>
        <w:rPr>
          <w:rFonts w:ascii="Times New Roman"/>
          <w:b w:val="false"/>
          <w:i w:val="false"/>
          <w:color w:val="000000"/>
          <w:sz w:val="28"/>
        </w:rPr>
        <w:t>
      9. В вопросах о занятости учитывается следующее:</w:t>
      </w:r>
    </w:p>
    <w:bookmarkEnd w:id="424"/>
    <w:bookmarkStart w:name="z666" w:id="425"/>
    <w:p>
      <w:pPr>
        <w:spacing w:after="0"/>
        <w:ind w:left="0"/>
        <w:jc w:val="both"/>
      </w:pPr>
      <w:r>
        <w:rPr>
          <w:rFonts w:ascii="Times New Roman"/>
          <w:b w:val="false"/>
          <w:i w:val="false"/>
          <w:color w:val="000000"/>
          <w:sz w:val="28"/>
        </w:rPr>
        <w:t>
      1) в вопросах 2, 3, 4, 5, 6, 7, 10 и 12 указывается,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сезонная, случайная работа (выполнение отдельных, разовых работ при отсутствии постоянного места работы), работа через органы занятости населения, индивидуальная трудовая деятельность, оказание различного рода услуг, работа на личном подворье по производству продукции частично для потребления, обмена (продажи) и только для обмена (продажи), приусадебном участке и другая работа), если на нее затрачен хотя бы один час в неделю;</w:t>
      </w:r>
    </w:p>
    <w:bookmarkEnd w:id="425"/>
    <w:bookmarkStart w:name="z667" w:id="426"/>
    <w:p>
      <w:pPr>
        <w:spacing w:after="0"/>
        <w:ind w:left="0"/>
        <w:jc w:val="both"/>
      </w:pPr>
      <w:r>
        <w:rPr>
          <w:rFonts w:ascii="Times New Roman"/>
          <w:b w:val="false"/>
          <w:i w:val="false"/>
          <w:color w:val="000000"/>
          <w:sz w:val="28"/>
        </w:rPr>
        <w:t>
      2) вопрос 2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2, 3, 4, 5, 6, 7, 10 и 12. Если респондент ответил "Да" в этих вопросах, то и в вопросе 2 указывается "Да";</w:t>
      </w:r>
    </w:p>
    <w:bookmarkEnd w:id="426"/>
    <w:bookmarkStart w:name="z668" w:id="427"/>
    <w:p>
      <w:pPr>
        <w:spacing w:after="0"/>
        <w:ind w:left="0"/>
        <w:jc w:val="both"/>
      </w:pPr>
      <w:r>
        <w:rPr>
          <w:rFonts w:ascii="Times New Roman"/>
          <w:b w:val="false"/>
          <w:i w:val="false"/>
          <w:color w:val="000000"/>
          <w:sz w:val="28"/>
        </w:rPr>
        <w:t>
      3) в вопросе 3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427"/>
    <w:bookmarkStart w:name="z669" w:id="428"/>
    <w:p>
      <w:pPr>
        <w:spacing w:after="0"/>
        <w:ind w:left="0"/>
        <w:jc w:val="both"/>
      </w:pPr>
      <w:r>
        <w:rPr>
          <w:rFonts w:ascii="Times New Roman"/>
          <w:b w:val="false"/>
          <w:i w:val="false"/>
          <w:color w:val="000000"/>
          <w:sz w:val="28"/>
        </w:rPr>
        <w:t>
      4) в вопросе 5 учитывается, что в случайные и временные заработки также включаются работы, полученные через органы занятости населения. Респондент, зарегистрированный в органах занятости в качестве безработного, но выполнявший в обследуемую неделю любую работу, в том числе общественную, относится на текущий момент к временно занятому;</w:t>
      </w:r>
    </w:p>
    <w:bookmarkEnd w:id="428"/>
    <w:bookmarkStart w:name="z670" w:id="429"/>
    <w:p>
      <w:pPr>
        <w:spacing w:after="0"/>
        <w:ind w:left="0"/>
        <w:jc w:val="both"/>
      </w:pPr>
      <w:r>
        <w:rPr>
          <w:rFonts w:ascii="Times New Roman"/>
          <w:b w:val="false"/>
          <w:i w:val="false"/>
          <w:color w:val="000000"/>
          <w:sz w:val="28"/>
        </w:rPr>
        <w:t>
      5) в вопросе 6 учитывается, оплачиваемая работа (включая случайную, временную) связанная с производством/реализацией товаров или оказанием услуг с использованием сети Интернет, через Интернет площадки (например, Инстаграмм, Телеграмм) и сервисы (например, Яндекс, Bolt (Болт), Indriver (Индрайвер));</w:t>
      </w:r>
    </w:p>
    <w:bookmarkEnd w:id="429"/>
    <w:bookmarkStart w:name="z671" w:id="430"/>
    <w:p>
      <w:pPr>
        <w:spacing w:after="0"/>
        <w:ind w:left="0"/>
        <w:jc w:val="both"/>
      </w:pPr>
      <w:r>
        <w:rPr>
          <w:rFonts w:ascii="Times New Roman"/>
          <w:b w:val="false"/>
          <w:i w:val="false"/>
          <w:color w:val="000000"/>
          <w:sz w:val="28"/>
        </w:rPr>
        <w:t>
      6) вопрос 8 задается при ответе "Да" на вопрос 7. Ответ на этот вопрос характеризует использование и потребление продукции, полученной на личном подворье (приусадебном, дачном участке);</w:t>
      </w:r>
    </w:p>
    <w:bookmarkEnd w:id="430"/>
    <w:bookmarkStart w:name="z672" w:id="431"/>
    <w:p>
      <w:pPr>
        <w:spacing w:after="0"/>
        <w:ind w:left="0"/>
        <w:jc w:val="both"/>
      </w:pPr>
      <w:r>
        <w:rPr>
          <w:rFonts w:ascii="Times New Roman"/>
          <w:b w:val="false"/>
          <w:i w:val="false"/>
          <w:color w:val="000000"/>
          <w:sz w:val="28"/>
        </w:rPr>
        <w:t>
      7) в вопросе 11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для приобретения трудового опыта или навыков в той или иной профессии;</w:t>
      </w:r>
    </w:p>
    <w:bookmarkEnd w:id="431"/>
    <w:bookmarkStart w:name="z673" w:id="432"/>
    <w:p>
      <w:pPr>
        <w:spacing w:after="0"/>
        <w:ind w:left="0"/>
        <w:jc w:val="both"/>
      </w:pPr>
      <w:r>
        <w:rPr>
          <w:rFonts w:ascii="Times New Roman"/>
          <w:b w:val="false"/>
          <w:i w:val="false"/>
          <w:color w:val="000000"/>
          <w:sz w:val="28"/>
        </w:rPr>
        <w:t>
      8) вопрос 12 задается при ответе "Да" на вопрос 11. Вопрос подразумевает получение любого вознаграждения в денежной или натуральной форме, кроме стипендии;</w:t>
      </w:r>
    </w:p>
    <w:bookmarkEnd w:id="432"/>
    <w:bookmarkStart w:name="z674" w:id="433"/>
    <w:p>
      <w:pPr>
        <w:spacing w:after="0"/>
        <w:ind w:left="0"/>
        <w:jc w:val="both"/>
      </w:pPr>
      <w:r>
        <w:rPr>
          <w:rFonts w:ascii="Times New Roman"/>
          <w:b w:val="false"/>
          <w:i w:val="false"/>
          <w:color w:val="000000"/>
          <w:sz w:val="28"/>
        </w:rPr>
        <w:t>
      9) вопрос 13 задается при наличии ответа "Да" на один из вопросов 2, 3, 4, 5, 6, 7, 8, 10 и 12.</w:t>
      </w:r>
    </w:p>
    <w:bookmarkEnd w:id="433"/>
    <w:bookmarkStart w:name="z675" w:id="434"/>
    <w:p>
      <w:pPr>
        <w:spacing w:after="0"/>
        <w:ind w:left="0"/>
        <w:jc w:val="both"/>
      </w:pPr>
      <w:r>
        <w:rPr>
          <w:rFonts w:ascii="Times New Roman"/>
          <w:b w:val="false"/>
          <w:i w:val="false"/>
          <w:color w:val="000000"/>
          <w:sz w:val="28"/>
        </w:rPr>
        <w:t>
      Отработанное количество часов в неделю проставляется суммарно и равно сумме фактически отработанных часов на всех работах, отмеченных в вопросах 9, 41 и 48.</w:t>
      </w:r>
    </w:p>
    <w:bookmarkEnd w:id="434"/>
    <w:bookmarkStart w:name="z676" w:id="435"/>
    <w:p>
      <w:pPr>
        <w:spacing w:after="0"/>
        <w:ind w:left="0"/>
        <w:jc w:val="both"/>
      </w:pPr>
      <w:r>
        <w:rPr>
          <w:rFonts w:ascii="Times New Roman"/>
          <w:b w:val="false"/>
          <w:i w:val="false"/>
          <w:color w:val="000000"/>
          <w:sz w:val="28"/>
        </w:rPr>
        <w:t>
      При записи ответа о количестве отработанных часов в вопросе 13 заполняются все клетки в блоке (например, 4 часа – 004, 13 часов – 013), и показатели округляются до целого числа.</w:t>
      </w:r>
    </w:p>
    <w:bookmarkEnd w:id="435"/>
    <w:bookmarkStart w:name="z677" w:id="436"/>
    <w:p>
      <w:pPr>
        <w:spacing w:after="0"/>
        <w:ind w:left="0"/>
        <w:jc w:val="both"/>
      </w:pPr>
      <w:r>
        <w:rPr>
          <w:rFonts w:ascii="Times New Roman"/>
          <w:b w:val="false"/>
          <w:i w:val="false"/>
          <w:color w:val="000000"/>
          <w:sz w:val="28"/>
        </w:rPr>
        <w:t>
      10. В вопросах касательно основной работы (деятельности) в течение прошлой недели учитываются:</w:t>
      </w:r>
    </w:p>
    <w:bookmarkEnd w:id="436"/>
    <w:bookmarkStart w:name="z678" w:id="437"/>
    <w:p>
      <w:pPr>
        <w:spacing w:after="0"/>
        <w:ind w:left="0"/>
        <w:jc w:val="both"/>
      </w:pPr>
      <w:r>
        <w:rPr>
          <w:rFonts w:ascii="Times New Roman"/>
          <w:b w:val="false"/>
          <w:i w:val="false"/>
          <w:color w:val="000000"/>
          <w:sz w:val="28"/>
        </w:rPr>
        <w:t>
      1) вопросы по основной работе (доходному занятию), которую респондент считает для себя основной (первостепенной). Для респондентов, имеющих работу, но временно не работающих (в связи с временной нетрудоспособностью, находящихся в отпуске и другим причинам)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В спорных случаях основная работа - это деятельность с наибольшим числом обычно отрабатываемых часов;</w:t>
      </w:r>
    </w:p>
    <w:bookmarkEnd w:id="437"/>
    <w:bookmarkStart w:name="z679" w:id="438"/>
    <w:p>
      <w:pPr>
        <w:spacing w:after="0"/>
        <w:ind w:left="0"/>
        <w:jc w:val="both"/>
      </w:pPr>
      <w:r>
        <w:rPr>
          <w:rFonts w:ascii="Times New Roman"/>
          <w:b w:val="false"/>
          <w:i w:val="false"/>
          <w:color w:val="000000"/>
          <w:sz w:val="28"/>
        </w:rPr>
        <w:t>
      2) в вопросе 34 интервьюер уточняет у респондента, где он трудился в период опрашиваемой недели, и определяет вид деятельности, к которой относится организация или характер собственного дела (занятия), руководствуясь "Общим класификатором видов экономической деятельности ", расположенным на интернет-ресурсе Бюро национальной статистики Агентства по стратегическому планированию и реформам Республики Казахстан (далее – Бюро) https://stat.gov.kz/ru/classifiers/statistical/21/.</w:t>
      </w:r>
    </w:p>
    <w:bookmarkEnd w:id="438"/>
    <w:bookmarkStart w:name="z680" w:id="439"/>
    <w:p>
      <w:pPr>
        <w:spacing w:after="0"/>
        <w:ind w:left="0"/>
        <w:jc w:val="both"/>
      </w:pPr>
      <w:r>
        <w:rPr>
          <w:rFonts w:ascii="Times New Roman"/>
          <w:b w:val="false"/>
          <w:i w:val="false"/>
          <w:color w:val="000000"/>
          <w:sz w:val="28"/>
        </w:rPr>
        <w:t>
      При наличии трудностей по отнесению организации, где работал респондент, к определенному виду экономической деятельности, записывается место работы респондента подробно без сокращений в соответствующей графе. С помощью ответственного сотрудника территориального подразделения Бюро, осуществляющего контроль за работой интервьюера при проведении наблюдения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медицинский пункт и другое) при кондитерской фабрике "Рахат").</w:t>
      </w:r>
    </w:p>
    <w:bookmarkEnd w:id="439"/>
    <w:bookmarkStart w:name="z681" w:id="440"/>
    <w:p>
      <w:pPr>
        <w:spacing w:after="0"/>
        <w:ind w:left="0"/>
        <w:jc w:val="both"/>
      </w:pPr>
      <w:r>
        <w:rPr>
          <w:rFonts w:ascii="Times New Roman"/>
          <w:b w:val="false"/>
          <w:i w:val="false"/>
          <w:color w:val="000000"/>
          <w:sz w:val="28"/>
        </w:rPr>
        <w:t>
      Самостоятельным работникам, работодателям, неоплачиваемым работникам семейных предприятий (хозяйств), членам производственных кооперативов, а также занятым на личном подворье проставляется вид деятельности в соответствии с характером (спецификой, направленностью) выполняемой ими работы или занятия;</w:t>
      </w:r>
    </w:p>
    <w:bookmarkEnd w:id="440"/>
    <w:bookmarkStart w:name="z682" w:id="441"/>
    <w:p>
      <w:pPr>
        <w:spacing w:after="0"/>
        <w:ind w:left="0"/>
        <w:jc w:val="both"/>
      </w:pPr>
      <w:r>
        <w:rPr>
          <w:rFonts w:ascii="Times New Roman"/>
          <w:b w:val="false"/>
          <w:i w:val="false"/>
          <w:color w:val="000000"/>
          <w:sz w:val="28"/>
        </w:rPr>
        <w:t>
      3) в вопросе 35 учитывается должность или профессия респондента, непосредственно занимаемая или исполняемая на рабочем месте основной работы, а не квалификация (специальность), полученная в результате обучения.</w:t>
      </w:r>
    </w:p>
    <w:bookmarkEnd w:id="441"/>
    <w:bookmarkStart w:name="z683" w:id="442"/>
    <w:p>
      <w:pPr>
        <w:spacing w:after="0"/>
        <w:ind w:left="0"/>
        <w:jc w:val="both"/>
      </w:pPr>
      <w:r>
        <w:rPr>
          <w:rFonts w:ascii="Times New Roman"/>
          <w:b w:val="false"/>
          <w:i w:val="false"/>
          <w:color w:val="000000"/>
          <w:sz w:val="28"/>
        </w:rPr>
        <w:t>
      Должность или профессия записывается согласно приложению 2 к статистической форме подробно, без сокращений.</w:t>
      </w:r>
    </w:p>
    <w:bookmarkEnd w:id="442"/>
    <w:bookmarkStart w:name="z684" w:id="443"/>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(например "грузчик"). Респондентам, выполняющим неквалифицированную работу в сельском хозяйстве, исходя из специализации работы, записывается "рабочий растениеводства", "рабочий животноводства", "рабочий лесоводства" или "рабочий рыболовства". Для респондентов, работающих на индивидуальной основе, указывается характер работы (занятия) (например "пошив одежды", "ремонт обуви", "изготовление мебели", "ремонт квартир"). Для служителей культа и других лиц, занятых в религиозных организациях, записываются выполняемые ими функции.</w:t>
      </w:r>
    </w:p>
    <w:bookmarkEnd w:id="443"/>
    <w:bookmarkStart w:name="z685" w:id="444"/>
    <w:p>
      <w:pPr>
        <w:spacing w:after="0"/>
        <w:ind w:left="0"/>
        <w:jc w:val="both"/>
      </w:pPr>
      <w:r>
        <w:rPr>
          <w:rFonts w:ascii="Times New Roman"/>
          <w:b w:val="false"/>
          <w:i w:val="false"/>
          <w:color w:val="000000"/>
          <w:sz w:val="28"/>
        </w:rPr>
        <w:t>
      4) в вопросе 39 указывается квалификация (специальность) по самому высокому уровню учебного заведения из числа законченных респондентом. Респонденты, которые в вопросе 6 раздела "Сведения о домашнем хозяйстве и его членах" отметили код 1, 2, 3, 7 (то есть окончившие только школу или не имеющие специального образования) выбирают 3 вариант ответа.</w:t>
      </w:r>
    </w:p>
    <w:bookmarkEnd w:id="444"/>
    <w:bookmarkStart w:name="z686" w:id="445"/>
    <w:p>
      <w:pPr>
        <w:spacing w:after="0"/>
        <w:ind w:left="0"/>
        <w:jc w:val="both"/>
      </w:pPr>
      <w:r>
        <w:rPr>
          <w:rFonts w:ascii="Times New Roman"/>
          <w:b w:val="false"/>
          <w:i w:val="false"/>
          <w:color w:val="000000"/>
          <w:sz w:val="28"/>
        </w:rPr>
        <w:t>
      5) в вопросе 41 указывается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одной организации, так и на других.</w:t>
      </w:r>
    </w:p>
    <w:bookmarkEnd w:id="445"/>
    <w:bookmarkStart w:name="z687" w:id="446"/>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446"/>
    <w:bookmarkStart w:name="z688" w:id="447"/>
    <w:p>
      <w:pPr>
        <w:spacing w:after="0"/>
        <w:ind w:left="0"/>
        <w:jc w:val="both"/>
      </w:pPr>
      <w:r>
        <w:rPr>
          <w:rFonts w:ascii="Times New Roman"/>
          <w:b w:val="false"/>
          <w:i w:val="false"/>
          <w:color w:val="000000"/>
          <w:sz w:val="28"/>
        </w:rPr>
        <w:t>
      6) в вопросе 42 код 1 указывается для респондентов,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не достигшие восемнадцатилетнего возраста; лица с инвалидностью первой и второй групп), а также если продолжительность рабочего времени предусмотрена трудовым (коллективным) договором.</w:t>
      </w:r>
    </w:p>
    <w:bookmarkEnd w:id="447"/>
    <w:bookmarkStart w:name="z689" w:id="448"/>
    <w:p>
      <w:pPr>
        <w:spacing w:after="0"/>
        <w:ind w:left="0"/>
        <w:jc w:val="both"/>
      </w:pPr>
      <w:r>
        <w:rPr>
          <w:rFonts w:ascii="Times New Roman"/>
          <w:b w:val="false"/>
          <w:i w:val="false"/>
          <w:color w:val="000000"/>
          <w:sz w:val="28"/>
        </w:rPr>
        <w:t>
      11. В вопросах касательно дополнительной работы (занятия) в течение прошлой недели" указывается другая дополнительная работа (занятие), которую респондент имел в течение обследуемой недели, в целях получения заработка или дохода (совместительство, выполняемое на постоянной, временной, сезонной основе, другая работа по контракту, случайные работы, работа на индивидуальной основе, предпринимательская деятельность без образования юридического лица, работа по найму у отдельных граждан, работа на личном подворье по производству продукции частично для потребления, обмена (продажи) и только для обмена (продажи), приусадебном участке).</w:t>
      </w:r>
    </w:p>
    <w:bookmarkEnd w:id="448"/>
    <w:bookmarkStart w:name="z690" w:id="449"/>
    <w:p>
      <w:pPr>
        <w:spacing w:after="0"/>
        <w:ind w:left="0"/>
        <w:jc w:val="both"/>
      </w:pPr>
      <w:r>
        <w:rPr>
          <w:rFonts w:ascii="Times New Roman"/>
          <w:b w:val="false"/>
          <w:i w:val="false"/>
          <w:color w:val="000000"/>
          <w:sz w:val="28"/>
        </w:rPr>
        <w:t>
      12. В вопросах незанятости, поиска работы в течение четырех последних недель указывается,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449"/>
    <w:bookmarkStart w:name="z691" w:id="450"/>
    <w:p>
      <w:pPr>
        <w:spacing w:after="0"/>
        <w:ind w:left="0"/>
        <w:jc w:val="both"/>
      </w:pPr>
      <w:r>
        <w:rPr>
          <w:rFonts w:ascii="Times New Roman"/>
          <w:b w:val="false"/>
          <w:i w:val="false"/>
          <w:color w:val="000000"/>
          <w:sz w:val="28"/>
        </w:rPr>
        <w:t>
      13. В вопросах касательно прошлой деятельности указывается, работал ли ранее респондент, причины окончания работы, вид деятельности прежней работы. С 70 по 75 вопросы отвечают респонденты, отметившие в вопросе 6 код 2 и в возрасте от 18 лет до возраста, предусмотренного пунктом 1 статьи 207 Социального Кодекса Республики Казахстан (далее – Кодекс).</w:t>
      </w:r>
    </w:p>
    <w:bookmarkEnd w:id="450"/>
    <w:bookmarkStart w:name="z692" w:id="451"/>
    <w:p>
      <w:pPr>
        <w:spacing w:after="0"/>
        <w:ind w:left="0"/>
        <w:jc w:val="both"/>
      </w:pPr>
      <w:r>
        <w:rPr>
          <w:rFonts w:ascii="Times New Roman"/>
          <w:b w:val="false"/>
          <w:i w:val="false"/>
          <w:color w:val="000000"/>
          <w:sz w:val="28"/>
        </w:rPr>
        <w:t>
      14. В вопросах по регистрации в органе занятости населения указывается характер взаимодействия респондента с органами занятости населения. На вопросы данного раздела отвечают респонденты в возрасте от 18 лет до возраста, установленного Кодексом.</w:t>
      </w:r>
    </w:p>
    <w:bookmarkEnd w:id="451"/>
    <w:bookmarkStart w:name="z693" w:id="452"/>
    <w:p>
      <w:pPr>
        <w:spacing w:after="0"/>
        <w:ind w:left="0"/>
        <w:jc w:val="both"/>
      </w:pPr>
      <w:r>
        <w:rPr>
          <w:rFonts w:ascii="Times New Roman"/>
          <w:b w:val="false"/>
          <w:i w:val="false"/>
          <w:color w:val="000000"/>
          <w:sz w:val="28"/>
        </w:rPr>
        <w:t>
      15. К волонтерской деятельности относится добровольная социально направленная, выполняемая по свободному волеизъявлению общественно полезная деятельность, осуществляемая на безвозмездной основе в интересах физических и (или) юридических лиц. Не учитывается деятельность, связанная с оказанием помощи членам семьи респондента, а также деятельность, выполняемая в интересах других лиц в течение рабочего времени, связанного с работой по найму.</w:t>
      </w:r>
    </w:p>
    <w:bookmarkEnd w:id="452"/>
    <w:bookmarkStart w:name="z694" w:id="453"/>
    <w:p>
      <w:pPr>
        <w:spacing w:after="0"/>
        <w:ind w:left="0"/>
        <w:jc w:val="both"/>
      </w:pPr>
      <w:r>
        <w:rPr>
          <w:rFonts w:ascii="Times New Roman"/>
          <w:b w:val="false"/>
          <w:i w:val="false"/>
          <w:color w:val="000000"/>
          <w:sz w:val="28"/>
        </w:rPr>
        <w:t>
      1) в вопросе 81 код 1 указываются помощь социально уязвимым категориям граждан, уход за больными в направлении здоровья и медицины;</w:t>
      </w:r>
    </w:p>
    <w:bookmarkEnd w:id="453"/>
    <w:bookmarkStart w:name="z695" w:id="454"/>
    <w:p>
      <w:pPr>
        <w:spacing w:after="0"/>
        <w:ind w:left="0"/>
        <w:jc w:val="both"/>
      </w:pPr>
      <w:r>
        <w:rPr>
          <w:rFonts w:ascii="Times New Roman"/>
          <w:b w:val="false"/>
          <w:i w:val="false"/>
          <w:color w:val="000000"/>
          <w:sz w:val="28"/>
        </w:rPr>
        <w:t>
      2) в вопросе 81 код 3 указываются городские субботники, уборка парков, аллей и улиц, высадка цветов и деревьев в населенных пунктах, ремонт и реконструкция парков, дворов;</w:t>
      </w:r>
    </w:p>
    <w:bookmarkEnd w:id="454"/>
    <w:bookmarkStart w:name="z696" w:id="455"/>
    <w:p>
      <w:pPr>
        <w:spacing w:after="0"/>
        <w:ind w:left="0"/>
        <w:jc w:val="both"/>
      </w:pPr>
      <w:r>
        <w:rPr>
          <w:rFonts w:ascii="Times New Roman"/>
          <w:b w:val="false"/>
          <w:i w:val="false"/>
          <w:color w:val="000000"/>
          <w:sz w:val="28"/>
        </w:rPr>
        <w:t>
      3) в вопросе 81 код 4 указываются волонтҰрская помощь птицам, рыбам, домашним животным, работа волонтҰров в приютах для животных;</w:t>
      </w:r>
    </w:p>
    <w:bookmarkEnd w:id="455"/>
    <w:bookmarkStart w:name="z697" w:id="456"/>
    <w:p>
      <w:pPr>
        <w:spacing w:after="0"/>
        <w:ind w:left="0"/>
        <w:jc w:val="both"/>
      </w:pPr>
      <w:r>
        <w:rPr>
          <w:rFonts w:ascii="Times New Roman"/>
          <w:b w:val="false"/>
          <w:i w:val="false"/>
          <w:color w:val="000000"/>
          <w:sz w:val="28"/>
        </w:rPr>
        <w:t>
      4) в вопросе 81 код 5 указываются волонтҰрская помощь при чрезвычайных ситуациях (снижение рисков бедствий, ликвидация последствий чрезвычайных ситуаций);</w:t>
      </w:r>
    </w:p>
    <w:bookmarkEnd w:id="456"/>
    <w:bookmarkStart w:name="z698" w:id="457"/>
    <w:p>
      <w:pPr>
        <w:spacing w:after="0"/>
        <w:ind w:left="0"/>
        <w:jc w:val="both"/>
      </w:pPr>
      <w:r>
        <w:rPr>
          <w:rFonts w:ascii="Times New Roman"/>
          <w:b w:val="false"/>
          <w:i w:val="false"/>
          <w:color w:val="000000"/>
          <w:sz w:val="28"/>
        </w:rPr>
        <w:t>
      5) в вопросе 81 код 6 указывается экологическая волонтҰрская помощь (забота об окружающей среде, очистка русел и берегов рек, лесов и других природных территорий, мероприятия по снижению углеродного следа, обучение сортировке мусора).</w:t>
      </w:r>
    </w:p>
    <w:bookmarkEnd w:id="457"/>
    <w:bookmarkStart w:name="z699" w:id="458"/>
    <w:p>
      <w:pPr>
        <w:spacing w:after="0"/>
        <w:ind w:left="0"/>
        <w:jc w:val="both"/>
      </w:pPr>
      <w:r>
        <w:rPr>
          <w:rFonts w:ascii="Times New Roman"/>
          <w:b w:val="false"/>
          <w:i w:val="false"/>
          <w:color w:val="000000"/>
          <w:sz w:val="28"/>
        </w:rPr>
        <w:t>
      16. Вопрос 89 позволяет выяснить источники средств существования каждого респондента в обследуемом месяце. Интервьюер указывает все источники дохода, которые респондент имел в прошлом месяце. В вопросе 89 код 2 под работой не по найму подразумевается занятость физических лиц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458"/>
    <w:bookmarkStart w:name="z700" w:id="459"/>
    <w:p>
      <w:pPr>
        <w:spacing w:after="0"/>
        <w:ind w:left="0"/>
        <w:jc w:val="both"/>
      </w:pPr>
      <w:r>
        <w:rPr>
          <w:rFonts w:ascii="Times New Roman"/>
          <w:b w:val="false"/>
          <w:i w:val="false"/>
          <w:color w:val="000000"/>
          <w:sz w:val="28"/>
        </w:rPr>
        <w:t>
      Код ответа 5, социальная защита предоставляется малообеспеченным гражданам и гражданам, находящимся в трудной жизненной ситуации с целью содействия в ее преодолении, социальные выплаты – выплаты, осуществляемые Государственным фондом социального страхования в пользу получателя социальной выплаты, специальная социальная выплата – денежные выплаты, осуществляемые лицам, занятым на работах с вредными условиями труда, пособия - выплаты, осуществляемые из средств государственного бюджета.</w:t>
      </w:r>
    </w:p>
    <w:bookmarkEnd w:id="459"/>
    <w:bookmarkStart w:name="z701" w:id="460"/>
    <w:p>
      <w:pPr>
        <w:spacing w:after="0"/>
        <w:ind w:left="0"/>
        <w:jc w:val="both"/>
      </w:pPr>
      <w:r>
        <w:rPr>
          <w:rFonts w:ascii="Times New Roman"/>
          <w:b w:val="false"/>
          <w:i w:val="false"/>
          <w:color w:val="000000"/>
          <w:sz w:val="28"/>
        </w:rPr>
        <w:t>
      На вопрос 90 отвечают все респонденты.</w:t>
      </w:r>
    </w:p>
    <w:bookmarkEnd w:id="460"/>
    <w:bookmarkStart w:name="z702" w:id="461"/>
    <w:p>
      <w:pPr>
        <w:spacing w:after="0"/>
        <w:ind w:left="0"/>
        <w:jc w:val="both"/>
      </w:pPr>
      <w:r>
        <w:rPr>
          <w:rFonts w:ascii="Times New Roman"/>
          <w:b w:val="false"/>
          <w:i w:val="false"/>
          <w:color w:val="000000"/>
          <w:sz w:val="28"/>
        </w:rPr>
        <w:t>
      В вопросе 91 указывается общая сумма совокупного дохода (сумма денежных средств, полученных респондентами в виде оплаты труда, дохода от работы не по найму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домашнем хозяйстве), полученного респондентом за последний месяц. В случае отсутствия дохода отмечается код 1.</w:t>
      </w:r>
    </w:p>
    <w:bookmarkEnd w:id="461"/>
    <w:bookmarkStart w:name="z703" w:id="462"/>
    <w:p>
      <w:pPr>
        <w:spacing w:after="0"/>
        <w:ind w:left="0"/>
        <w:jc w:val="both"/>
      </w:pPr>
      <w:r>
        <w:rPr>
          <w:rFonts w:ascii="Times New Roman"/>
          <w:b w:val="false"/>
          <w:i w:val="false"/>
          <w:color w:val="000000"/>
          <w:sz w:val="28"/>
        </w:rPr>
        <w:t>
      На вопрос 91 отвечают респонденты, которые указали в вопросе 19 коды 5, 6, 7, 8, 9 или 10 и в вопросе 89 код 2 "Работа не по найму (предпринимательский доход)", остальные, пропуская этот вопрос, переходят к вопросу 93.</w:t>
      </w:r>
    </w:p>
    <w:bookmarkEnd w:id="462"/>
    <w:bookmarkStart w:name="z704" w:id="463"/>
    <w:p>
      <w:pPr>
        <w:spacing w:after="0"/>
        <w:ind w:left="0"/>
        <w:jc w:val="both"/>
      </w:pPr>
      <w:r>
        <w:rPr>
          <w:rFonts w:ascii="Times New Roman"/>
          <w:b w:val="false"/>
          <w:i w:val="false"/>
          <w:color w:val="000000"/>
          <w:sz w:val="28"/>
        </w:rPr>
        <w:t>
      В вопросе 92 респондент указывает удельный вес дохода от работы не по найму (включая оценочную стоимость товаров и услуг, произведенных и потребленных в домашнем 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p>
    <w:bookmarkEnd w:id="463"/>
    <w:bookmarkStart w:name="z705" w:id="464"/>
    <w:p>
      <w:pPr>
        <w:spacing w:after="0"/>
        <w:ind w:left="0"/>
        <w:jc w:val="both"/>
      </w:pPr>
      <w:r>
        <w:rPr>
          <w:rFonts w:ascii="Times New Roman"/>
          <w:b w:val="false"/>
          <w:i w:val="false"/>
          <w:color w:val="000000"/>
          <w:sz w:val="28"/>
        </w:rPr>
        <w:t>
      Вопрос 93 позволяет установить уровень компьютерной грамотности у респондентов. Код 1 вопроса 93 указывается у респондента, который не имеет опыта работы на компьютере; код 2 вопроса 93 указывается у респондента, владеющего минимальными навыками работы на компьютере, способного копировать файлы, работать с дисковыми устройствами, с компьютерными играми; код 3 вопроса 93 указывается у респондента, владеющего базовыми навыками работы на офисных программных продуктах; код 4 вопроса 93 указывается у респондента, обладающего максимальным опытом работы с широко распространенными программами и специальным программным обеспечением.</w:t>
      </w:r>
    </w:p>
    <w:bookmarkEnd w:id="464"/>
    <w:bookmarkStart w:name="z706" w:id="465"/>
    <w:p>
      <w:pPr>
        <w:spacing w:after="0"/>
        <w:ind w:left="0"/>
        <w:jc w:val="both"/>
      </w:pPr>
      <w:r>
        <w:rPr>
          <w:rFonts w:ascii="Times New Roman"/>
          <w:b w:val="false"/>
          <w:i w:val="false"/>
          <w:color w:val="000000"/>
          <w:sz w:val="28"/>
        </w:rPr>
        <w:t>
      Вопросы 94 и 95 отмечаются интервьюером после проведения интервью.</w:t>
      </w:r>
    </w:p>
    <w:bookmarkEnd w:id="465"/>
    <w:bookmarkStart w:name="z707" w:id="466"/>
    <w:p>
      <w:pPr>
        <w:spacing w:after="0"/>
        <w:ind w:left="0"/>
        <w:jc w:val="both"/>
      </w:pPr>
      <w:r>
        <w:rPr>
          <w:rFonts w:ascii="Times New Roman"/>
          <w:b w:val="false"/>
          <w:i w:val="false"/>
          <w:color w:val="000000"/>
          <w:sz w:val="28"/>
        </w:rPr>
        <w:t>
      17.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4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