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198b" w14:textId="8971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10 ноября 2022 года № 184 "Об утверждении Правил организации воспитательной, психологической и идеологической работы с личным составом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19 июня 2026 года № 233. Зарегистрирован в Министерстве юстиции Республики Казахстан 19 июня 2026 года № 39011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10 ноября 2022 года № 184 "Об утверждении Правил организации воспитательной, психологической и идеологической работы с личным составом органов гражданской защиты" (зарегистрирован в Реестре государственной регистрации нормативных правовых актов № 30538)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органов гражданской защиты,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воспитательной, психологической и идеологической работы с личным составом органов гражданской защиты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организации воспитательной, психологической и идеологической работы с личным составом органов гражданской защиты (далее – ОГЗ).";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Воспитательная работа проводится руководителями подразделений ОГЗ всех уровней, первыми заместителями и заместителями руководителей территориальных органов столицы, областей, городов республиканского значения, а при их отсутствии – должностными лицами, на которые возложены соответствующие функции, подразделениями кадровой и воспитательной работы, психологами и направлена на формирование у личного состава высоких профессиональных, гражданских и морально-психологических качеств, повышение уровня общей культуры, мобилизацию их на эффективное выполнение оперативно-служебных задач.";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торжественных мероприятий, приуроченных к государственным и иным праздникам с использованием Государственного Гимна, символик Республики Казахстан, знамени Министерства по чрезвычайным ситуациям Республики Казахстан и награждением особо отличившихся сотрудников, а также трансляция тематических видеороликов;";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Социально-правовую работу обеспечивают руководители ОГЗ, их первые заместители, сотрудники подразделений, ответственные за организацию кадровой и воспитательной работы.";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13-8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религиозное просвещение сотрудников и членов их семей с целью разъяснения политики светского, правового и социального государства, основ межэтнического и межконфессионального согласия, сущности деструктивной и радикальной идеологии;";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"13-34. Руководителями планируется проведение ИВР один раз в полугодие с отражением результатов в специальных разделах журнала ИВР.";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13-46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"13-46. Председателем формирования является первый заместитель начальника.";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психологической работы с личным составом в органах гражданской защиты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Основы организации психологической работы в органах гражданской защиты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работа проводится психологами в рамках организации сопровождения и психологического просвещения личного состава ОГЗ.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психолога базируется на принципах законности, гуманизма, соблюдения прав человека, уважения к его личности, профессионализма и ответственности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 результаты своей работы, а также профессиональной независимости и разумной самостоятельности в принятии решений по вопросам, входящим в компетенцию психолога.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работа с личным составом проводится в целях: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индивидуально-психологических особенностей личного состава и организации психологической помощи;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состояния морально-психологического климата и формирование рекомендаций для руководителей подразделений ОГЗ всех уровней по улучшению психологической атмосферы в коллективе;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психологической устойчивости и готовности личного состава к выполнению задач в экстремальных условиях.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работа проводится по трем основным направлениям: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психодиагностическая работа (участие в мероприятиях по психологическому мониторингу и аттестационных мероприятиях);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просвещение (проведение лекционных занятий для личного состава, семинаров, круглых столов, практических занятий);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психокоррекционная работа (психологическая коррекция, консультирование и тренинговые занятия).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задачами психологической работы в ОГЗ: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личностных особенностей сотрудников;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морально-деловых и личностных качеств сотрудников при перемещении по службе и аттестации;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исследований состояния морально-психологического климата и разработка рекомендации по его улучшению;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психологической профилактики конфликтных ситуаций среди личного состава;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психологическое просвещение личного состава;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подготовка личного состава к выполнению служебных задач;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психологической помощи личному составу в случае необходимости после проведения аварийно-спасательных работ и ликвидации ЧС;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лиц с признаками низкой нервно-психической неустойчивостью, склонных к различным формам девиантного поведения с последующим включением их в "группу наблюдения", с дальнейшей организацией психологической работы с данной категорией;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психологическая профилактика суицидальных поведений;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психологическая помощь и консультирование личного состава.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Психодиагностика индивидуальных особенностей (личностных качеств) личного состава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Психологическая диагностика проводится психологами в форме индивидуальных (с одним сотрудником) и групповых (с двумя и более сотрудниками) психологических мероприятий.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Психологическая диагностика не проводится с сотрудниками, вышедшими накануне после суточного или ночного дежурства.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изучении индивидуальных особенностей личного состава используются следующие методы: анализ документов и биографических данных, индивидуальная беседа, анкетирование, психологическое тестирование, наблюдение и опрос.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Мероприятия психологической диагностики проводятся: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личным составом территориальных органов, государственных учреждений, организации образования – один раз в год;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военнослужащими воинских частей гражданской обороны – два раза в год;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аттестации;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сотрудниками, находящимся в "группе наблюдения" каждые 6 месяцев.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Психологическая диагностика (обследование) состоит из трех этапов: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психологическое обследование с целью получения формализованных (стандартизированных) данных о психологических особенностях личности с использованием психологических методик. Завершается обработкой бланков тестов и формированием пакета первичных материалов по каждому обследуемому;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проводится в отношении сотрудников, получивших низкие пороговые значения в психологических тестах. В этом случае психолог проводит индивидуальное психологическое обследование и собеседование с целью получения уточненной и развернутой психологической характеристики;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проводится при наличии признаков нарушения адаптации с применением дополнительных методик.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недостоверности результатов тестирования повторное тестирование проводится не позднее трех рабочих дней после проведения первого.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Бланки тестов, профильные графики, диаграммы, отражающие результаты тестирования и первичные материалы обследуемого лица хранятся три года.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Психологическое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выносится психологом в течение 15 календарных дней после проведения психологической диагностики и подшивается в индивидуальную карточку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Психологическое заключение содержит информацию: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выявленных индивидуальных психологических особенностях (психологический портрет);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рекомендации для сотрудников;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(мероприятия) по индивидуальным психологическим особенностям.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Рекомендации по индивидуальным психологическим особенностям сотрудников, включенных или находящихся в "группе наблюдения" даются непосредственному руководителю подразделения по проведению необходимой индивидуально-воспитательной работы и сопровождению его в процессе служебной деятельности.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психологической диагностики определяются лица, подлежащие углубленному психологическому изучению. Сотрудники с высоким уровнем суицидального риска имеющие признаки нервно-психической неустойчивости, нарушения адаптации и депрессии, переживающие негативные жизненные события, семейно-бытовые и финансовые трудности, психофизиологические, личностные и другие проблемы, берутся психологом на учет в "группу наблюдения" с занесением в журнал группы наблюдения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Сотрудник включается (исключается) в "группу наблюдения" на основании служебной записки психолога на имя первого руководителя подразделения, которое оформляется с литером "ДСП" и хранится в сейфе психолога. Учет сотрудников, включенных в "группу наблюдения", является конфиденциальной и разглашению не подлежит.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перемещении сотрудника в другое подразделение, его индивидуальная карточка направляется к месту перемещения фельдъегерской службой и оформляется с литером "ДСП" с пометкой психологу лично в руки.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Диагностические и профилактические беседы, проведенные психологами, учитываются в журнале индивидуальных форм работ (консультации)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Изучение морально-психологического климата в подразделениях органов гражданской защиты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Изучение групповых процессов в подразделениях организуется и проводится в процессе повседневной деятельности психологами совместно с руководителями подразделений и их заместителями.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Проведение социологического мониторинга состояния морально-психологического климата в подразделениях ОГЗ проводится ежегодного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февраля 2026 года № 70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Оказание психологической помощи личному составу к выполнению задач по предназначению в любых экстремальных условиях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Психологическая помощь включает в себя: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психологическое консультирование – это профессиональная помощь психолога психически здоровым людям в преодолении жизненных трудностей, стрессов и межличностных конфликтов. Через беседу психолог помогает сотруднику осознать проблемы, найти внутренние ресурсы и изменить модели поведения;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психокоррекционную работу – это целенаправленная работа по исправлению или компенсации особенностей психического развития, поведения или эмоционального состояния у здоровых людей с использованием специальных психологических методов. Она направлена на устранение причин дезадаптации, развитие личности и помощь в решении актуальных проблем;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тренинговую работу – деятельность, направленная на формирование практических навыков, способствующих гармоничному и устойчивому функционированию личности в различных условиях экстремальной среды;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психологический дебрифинг – метод работы с групповой психической травмой. Это особо организованная и четко структурированная работа в группах с людьми, совместно пережившими катастрофу или трагическое событие.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Психологами составляется программа по психокоррекционной и тренинговой работе. Занятия отражаются в журнале групповых форм работ (тренинги)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Психологический дебрифинг проводится с сотрудниками после проведения аварийно-спасательных работ и ликвидации ЧС.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Психологическая помощь оказывается психологами во время приема личного состава. Прием осуществляется в соответствии с графиком работы комнаты психологической разгрузки, который утверждается руководителем и доводится личному составу подразделения.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Психопрофилактическая работа с личным составом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Профилактические мероприятия включают в себя: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лиц с риском суицидального поведения из числа личного состава в ходе психодиагностических мероприятий;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комплекса мероприятий по оптимизации процесса адаптации молодых сотрудников;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занятий (тренингов), направленных на формирование у личного состава психологической устойчивости к стрессовым ситуациям в служебной деятельности и посттравматических расстройств;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профилактической работы с сотрудниками, склонными к нарушению служебно-воинской дисциплины, имеющими конфликтные взаимоотношения в коллективе;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оптимизацию морально-психологического климата, поддержание в служебных коллективах атмосферы дружбы, товарищества, взаимопомощи, уважения личного достоинства каждого сотрудника;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предупреждение и разрешение конфликтов в коллективах подразделений;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духовно-нравственного потенциала традиционных религиозных конфессий, общественных объединений в интересах профилактики суицидальных происшествий.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Психологическая работа по профилактике суицидальных происшествий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Профилактика суицидальных происшествий представляет собой комплекс организационных, психологических, педагогических и социальных мероприятий, проводимых психологами совместно с кадровыми подразделениями и специалистами собственной безопасности, в целях предотвращения суицидальных происшествий среди личного состава ОГЗ, устранения причин и условий, способствующих их совершению. В рамках проводимой работы психологами выполняются нижеследующие функции: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сотрудников с риском суицидального поведения по результатам психологической диагностики и проведение дальнейшей психологической работы с ними;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руководителей подразделений способам распознавания признаков социально-психологической дезадаптации;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мониторинг за психологическим состоянием сотрудников при выполнении служебных задач и в повседневной жизнедеятельности;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поддержки и помощи сотрудникам, у которых выявлены признаки кризисного состояния и суицидального поведения.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Психологи информируют первого руководителя подразделения, начальников кадровых подразделений, а также специалистов собственной безопасности, о сотрудниках с признаками суицидального риска, с включением их в "группу наблюдения".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Сотрудники, совершившие суицидальные попытки (не завершенный факт) направляются кадровыми подразделениями на военно-врачебную комиссию для определения пригодности к дальнейшей службе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7. Психологическое просвещение личного состава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Психологическое просвещение организуется психологами в рамках профессиональной служебной подготовки.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Психологическая информация может доводиться в устной (лекции, доклады, выступления участников и очевидцев событий), в печатной (памятки, листовки и другие печатные продукции) формах, путем просмотра и обсуждения кинофильмов.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Основными задачами психологического просвещения являются: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сущности и содержания психологической работы в ОГЗ;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личного состава с закономерностями психического развития человека, группы, коллектива;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популяризация идей психического здоровья человека, его возможностей и ограничений;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о мероприятиях по сохранению психического здоровья личного состава;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интереса к психологическим знаниям и стремления конструктивно использовать их в профессиональной деятельности и в личной жизни.";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47 изложить в следующей редакции: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организация и проведение в ОГЗ воспитательной, социально-правовой, психологической и идеологической работы с личным составом, разъяснение государственной политики, принимаемых руководством страны мерах по укреплению обороноспособности, обеспечению межэтнического и межконфессионального согласия;";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указанным Правилам исключить.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Психологическое заключение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Возраст на момент тестирования: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проведения тестирования: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 для проведения: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Психодиагностическое обследование проходило с использованием следующих методик: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(портрет):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Рекомендации:</w:t>
      </w:r>
    </w:p>
    <w:bookmarkEnd w:id="116"/>
    <w:p>
      <w:pPr>
        <w:spacing w:after="0"/>
        <w:ind w:left="0"/>
        <w:jc w:val="both"/>
      </w:pPr>
      <w:bookmarkStart w:name="z132" w:id="117"/>
      <w:r>
        <w:rPr>
          <w:rFonts w:ascii="Times New Roman"/>
          <w:b w:val="false"/>
          <w:i w:val="false"/>
          <w:color w:val="000000"/>
          <w:sz w:val="28"/>
        </w:rPr>
        <w:t>
      Психолог Фамилия, имя, отчество (при его наличии)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202_ г.</w:t>
      </w:r>
    </w:p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Данная информация является конфиденциальной, разглашению не подлежит. Использовать только в служебных целях.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№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20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(психологическая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группы наблюдения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психокоррекционной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