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0bee" w14:textId="f490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июня 2026 года № 549. Зарегистрирован в Министерстве юстиции Республики Казахстан 17 июня 2026 года № 38981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юстиции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первого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549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юстиции Республики Казахстан,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марта 2017 года № 303 "Об утверждении Правил определения категорий сложности судебных экспертиз, порядка исчисления сроков производства судебных экспертиз в зависимости от категории их сложности, а также оснований и порядка приостановления и продления срока производства судебных экспертиз" (зарегистрирован в Реестре государственной регистрации нормативных правовых актов под № 14961):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категорий сложности судебных экспертиз, порядка исчисления сроков производства судебных экспертиз в зависимости от категории их сложности, а также оснований и порядка приостановления и продления срока производства судебных экспертиз, утвержденных указанным приказом: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Судебная экспертиза веществ и материалов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Судебно-экспертное исследование лакокрасочных материалов, покрытий и полимерных материалов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Судебно-экспертное исследование нефтепродуктов и горюче-смазочных материалов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Судебно-экспертное исследование металлов и сплавов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Судебно-экспертное исследование почв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Судебно-экспертное исследование волокнистых материалов и изделий из них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Судебно-экспертное исследование спиртосодержащих жидкостей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 Судебно-экспертное исследование специальных химических веществ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7.8. Судебно-экспертное исследование изделий из стекла, керамики и силикатных строительных материалов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7.9. Судебно-экспертное исследование веществ методами газовой, жидкостной хроматографии и масс-спектрометрии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7.10. Судебно-экспертное исследование веществ методами молекулярной спектрометрии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носителей с целью обнаружения наслоений;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природы вещества, вещества наслоений с целью отнесения его к лакокрасочным покрытиям (далее – ЛКП), лакокрасочным материалам (далее – ЛКМ), полимерным материалам (далее – ПМ), металлам и сплавам, продуктам нефтяной природы, почве, спиртосодержащим жидкостям (далее – ССЖ);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единичных волокон на объектах-носителях не волокнистой природы (подногтевое содержимое, дактопленки и другие) с целью установления их природы и возможного источника происхождения;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этиловых спиртов, водок с целью установлении видимой крепости;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объектов-носителей с целью обнаружения наслоений люминесцирующих веществ и отнесения их специальным химическим веществам на основании физических характеристик;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 идентификационные исследования объектов волокнистой природы;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малообъектные, ограниченные отдельными предметами одежды (не более 2-х), либо одежда, характеризующаяся маловолокнистым составом;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сожженных остатков волокнистых материалов с целью установления их целевого назначения (не более трех объектов);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 идентификационные исследования с целью установления общей родовой, групповой принадлежности объектов почвенного происхождения весом до 0,1г;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классификационное исследование ЛКП, ЛКМ, ПМ, металлов и сплавов, ССЖ (вида водки, спиртов) с целью отнесения к конкретному роду, виду изделий в соответствии с существующими классификациями (малообъектные до 20 объектов);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специальных химических веществ (далее – СХВ) с целью отнесения их к одному классу, виду, марке СХВ;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следообразующей и следовоспринимающей способности объектов судебной экспертизы веществ и материалов (далее – СЭВМ), механизма образования следов;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нетрадиционных объектов (с применением традиционных методов анализа) с целью подтверждения указанной на упаковке природы (не более 5 объектов);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классификационное исследование ЛКП, ЛКМ, ПМ, металлов и сплавов, ССЖ вида водки, спиртов (многообъектные более 20), ССЖ вида вин, коньяков, ликеров, настоек и пр., нефтепродуктов и горюче-смазочных материалов с целью установления к конкретному роду, виду, марке изделий в соответствии с существующими классификациями;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способа изготовления объектов СЭВМ;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причины разрушения изделий из металлов и сплавов;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ЛКП, ЛКМ, ПМ, металлов и сплавов, нефтепродуктов и горюче-смазочных материалов, спиртосодержащих жидкостей с целью установления общей родовой, групповой принадлежности;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 идентификационные исследования объектов волокнистой природы (многообъектные, с учетом многоволокнистого состава одежды);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 идентификационные исследования наслоений почв весом более 0,1 г;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неизвестных и нетрадиционных объектов (более 5 объектов) с применением традиционных методов анализа;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механизма следообразования специальных химических веществ с использованием методов моделирования ситуации при исследовании любых объектов СЭВМ;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исследования по установлению факта контактного взаимодействия двух транспортных средств;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целого по части с использованием комплекса физико-технических методов, при отсутствии у объектов общей линии разделения;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диагностическое исследование веществ неизвестной природы с целью установления их качественного состава (природы) с применением одного инструментального метода не более трех объектов;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количественного содержания компонентов в объекте (объектах) при их количестве не более трех либо количественное определение компонентов в смеси, состоящей не более чем из трех компонентов;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контактного взаимодействия комплектов одежды;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исследования по установлению факта контактного взаимодействия более двух транспортных средств;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исследования по установлению локального участка местности (объекты почвенно-биолого-техногенного комплекса;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исследования с целью установление причины разрушения изделий из металлов и сплавов;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с целью решения вопросов установления общего источника происхождения, принадлежности единой массе, установления целого по части;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пространственно-временных связей объектов исследования с обстоятельствами конкретного события преступления;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неизвестных и нетрадиционных объектов с использованием нетрадиционных методов анализа;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экспертных задач, требующих использования нетрадиционных методов, базы иных учреждений, привлечения специалистов извне;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экспертизы в рамках СЭВМ, с использованием разных отраслей знания;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экспертизы, проводимые на межведомственном уровне с решением ситуационных и идентификационных задач;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диагностическое исследование с целью установления природы веществ с применением одного инструментального метода при количестве свыше трех объектов;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диагностическое исследование веществ, требующее обязательного применения двух и более различных методов инструментального анализа независимо от количества объектов;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микроколичеств веществ-наслоений на объектах носителях;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количественного содержания компонентов вещества в количестве свыше трех объектов, либо количественный анализ компонентов в смеси, состоящей более чем из трех ранее идентифицированных составляющих;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исследование газообразных веществ (закиси азота), а также веществ из группы сильнодействующих веществ (их производных) с целью определения их природы;";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марта 2017 года № 306 "Об утверждении Перечня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Казахстан" (зарегистрирован в Реестре государственной регистрации нормативных правовых актов под № 14992):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Казахстан, утвержденных указанным приказом: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изложить, в следующей редакции: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лакокрасочных материалов, покрытий и полимерных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нефтепродуктов и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металлов и сплавов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почв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волокнистых материалов и изделий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спиртосодержащих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специальных химических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изделий из стекла, керамики и силикатных строительных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веществ методами газовой, жидкостной хроматографии и масс-спектрометрии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веществ методами молекулярной спектрометрии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2017 года № 310 "Об утверждении стандартов и требований к специально оснащенным помещениям для производства судебной экспертизы" (зарегистрирован в Реестре государственной регистрации нормативных правовых актов под № 14972):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 и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специально оснащенным помещениям для производства судебной экспертизы, утвержденных указанным приказом: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веществ и материалов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лакокрасочных материалов, покрытий и полимерных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1.Рентгенофлуоресцентный спектрометр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Лупа криминалистическая (увеличение до 7х-10х)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Оптический бинокулярный стерео микроскоп в комплекте или тринокулярный микроскоп с фотонасадкой и цифровым фотоаппаратом (свет отраженный косопадающий, искусственное освещение; увеличение – до 40-80х) и Окуляр-микрометром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ИК-Фурье-спектрометр, диапазон (400 - 4000 см-1) в комплекте.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Камеры стеклянные для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Толщиномер (магнитный или ультразвуковой)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Микрометр МЛ-10,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Плитка лабораторная с закрытой спиралью на 220 Вт и регулировкой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Линейка металлическая от 0 до 30см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Таблеточный пресс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Муфельная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нефтепродуктов и горюче 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1.Газовый хроматограф с масс-селективным детектором, оснащенный автосамплером для твердофазной микроэкстрации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ИК – спектрометр диапазон (400-4000см-1)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Аппарат автоматической атмосферно-вакуумной перегонки нефти и НП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Набор ареометров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Муфельная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Баня ультразвуковая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Баня водяная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Автоматические анализаторы параметров нефтепродуктов (октановое, цетановое числа, фракционный состав, температура вспышки, застывания, плотность, вязкость и т.д.) – приборы для установления отдельных параметров, являющиеся средствами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Камеры стеклянные для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УФ-осветитель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=254 нм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360 нм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Плитка лабораторная с закрытой спиралью на 220 Вт и регулировкой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Холодильник лабораторный с морозильной 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Прибор для измерения вязкости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Фен для сушки хроматограмм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Микроскоп стереоскопический с увеличением до 40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Лабораторная спецодежда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Дозаторы переменного объема (от 0 до 1000 мкл)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Психрометр (набор приборов для измерения климатических условий в помещении)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Прибор для определения октанового и цетанового чисел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Анализатор температуры вспышки в закрытом тигле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Прибор для измерения вязкости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Прибор для установления температуры замерзания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Вискозиметр для определения динамической вязкости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Вискозиметр для определения кинематической вязкости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Анализатор определения фракционного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Аппарат для установления плотности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Цифровой рефрактометр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Анализатор содержания серы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Анализатор детального углеводородного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Автоматический аппарат для разгонки нефтепродуктов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Аппарат для измерения давления насыщенных паров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Прибор Дина-Старка для определения содержания воды в НП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Рентгенофлуоресцентный или энергодисперсионный спектрометр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металлов и сплавов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Рентгенофлуоресцентный или энергодисперсионный спектрометр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Микроскоп стереоскопический с увеличением до 40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Ультразвуковой дефектоскоп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Полировальный станок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Дозиметр – радиометр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Весы электронные предел взвешивания с 0,001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Весы электронные предел взвешивания с 50 г до 30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Твердомер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Толщиномер, штангенциркуль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Лабораторная спецодежда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почв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Рентгенофлуоресцентный или энергодисперсионный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рН - метр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Муфельная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Атлас Манселла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Микроскоп стереоскопический с увеличением до 40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Измельчитель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Баня водяная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Весы электронные предел взвешивания с 0,001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Плитка лабораторная с закрытой спиралью на 220 Вт и регулировкой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Система климат–контроля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Лабораторная спец. Одежда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Сита почвенные с диаметром отверстий 0,01-1,5 с крышкой и поддоном по ГОСТ 6613-86 или аналогичные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Ступки и пестик фарфоровые по ГОСТ 9147-80 или аналогичные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волокнистых материалов и изделий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Микроспектрофотометр или микроскоп-спектрофотометр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2.Лупа криминалистическая (увеличение до 7х-10х)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Микроскоп стереоскопический с увеличением до 40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Бинокулярный микроскоп (свет – проходящий, искусственное освещение; увеличение – до 300-1000х). Окуляр-микрометр (точность – 0,01 мм).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Баня водяная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Микрометр МЛ-10,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Плитка лабораторная с закрытой спиралью на 220 Вт и регулировкой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Холодильник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Лабораторная спецодежда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Камера хроматографическая стеклянная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ИК Фурье-спектрометр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18.Автоматизированное устройство для поисков волокон "Maxcan"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спиртосодержащих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Жидкостной хроматограф с набором детекторов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Газовый хроматограф с пламенно-ионизационным детектором и газовым генератором (водород, азот, воздух)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Газовый хроматограф с масс-селективным детектором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Микроскоп стереоскопический с увеличением до 40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Спектрометр в УФ и видимой области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Баня водяная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Весы электронные предел взвешивания с 0,001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Набор ареометров для определения крепости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Плитка лабораторная с закрытой спиралью на 220 Вт и регулировкой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Холодильник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Сахариметр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Прибор для перегонки спирта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Жидкостный хроматограф с двумя детекторами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Психрометр (набор приборов для измерения климатических условий в помещении)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Ротационный испаритель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Бинокулярный микроскоп (свет – проходящий, искусственное освещение; увеличение до 300-1000х)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специальных химических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1.Рентгенофлуоресцентный или энергодисперсионный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УФ-осветитель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=254 нм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360 нм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Камеры стеклянные хроматографические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Плитка лабораторная с закрытой спиралью на 220 Вт и регулировкой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Лупа с увеличением до 8-х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Спиртовая горелка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 – экспертное исследование изделий из стекла керамики и силикатных строительных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Рентгенофлуоресцентный спектрометр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Лупа криминалистическая (увеличение до 7х-10х)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Оптический бинокулярный стереомикроскоп в комплекте или тринокулярный микроскоп с фотонасадкой и цифровым фотоаппаратом (свет отраженный, искусственное освещение; увеличение – до 40-80х) и окуляр-микрометром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Поляризационный бинокулярный микроскоп с проходящим искусственным освещением, увеличением до 400 раз.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Приборы для установления оксидного состава веществ и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ИК-Фурье-спектрометр, диапазон (400 - 4000 см-1), в комплекте.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Рентгеновский дифрактометр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Муфельная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Толщиномер (магнитный или ультразвуковой)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Микрометр типа МЛ-10,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УФ-осветитель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=254 нм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360 нм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Плитка лабораторная с закрытой спиралью на 220 Вт и регулировкой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веществ методами газовой, жидкостной хроматографии и масс-спектрометрии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Газовый хроматограф с масс-селективным детектором в комплекте автоматическим устройством ввода пробы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Газовый хроматограф по теплопроводности в комплекте автоматическим устройством ввода пробы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Газовый хроматограф с пламенно-ионизационным детектором в комплекте автоматическим устройством ввода пробы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Газовый хроматограф с инфракрасным детектором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Жидкостной хроматограф с набором детекторов (УФ, диодно-матричным, флюоресцентным, масс-спектрометрическим) и коллектором фракций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Парофазный дозатор для газового хроматографа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Баня ультразвуковая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Роторный испаритель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Плитка лабораторная с программируемыми режимами нагрева (по температуре)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Вытяжной шкаф;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Лабораторные УФ-облучатели (254-365 нм)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Деионизатор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Камеры стеклянные для хроматографирования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Эксикатор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Весы электронные предел взвешивания с 0,0001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Микроскоп цифровой (увеличение не менее диапазона от 1х-500х)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Пробоотборники для газообразных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Лабораторный холодильник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Персональный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Библиотеки масс-спектров веществ и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Комплект лабораторной посуды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веществ методами молекулярной спектрометрии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ИК-Фурье - спектрометр (спектральный диапазон 400-4000 см-1)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Модули ATR (приставки) – нарушенное полное внутреннее отражение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Газовая кювета с длиной оптического пути 5 или 10 см для соответствующей модели ИК- спектрометра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Жидкостная кювета для соответствующей модели ИК- спектрометра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Романовский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УФ-спектрометр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Пресс-формы для таблетирования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Пресс для таблетирования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Агатовая ступка с пестиком для пробоподготовки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Весы электронные предел взвешивания с 0,0001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Баня ультразвуковая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Роторный испаритель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Плитка лабораторная с программируемыми режимами нагрева (по температуре)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Вытяжной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Микроскоп цифровой (увеличение не менее диапазона от 1х-500х)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Пробоотборники для газообразных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Лабораторный холодильник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Персональный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Библиотеки ИК-спектров веществ и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Комплект лабораторной посуды</w:t>
            </w:r>
          </w:p>
        </w:tc>
      </w:tr>
    </w:tbl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апреля 2017 года № 484 "Об утверждении Правил организации и производства судебных экспертиз и исследований в органах судебной экспертизы" (зарегистрирован в Реестре государственной регистрации нормативных правовых актов под № 15180):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производства судебных экспертиз и исследований в органах судебной экспертизы, утвержденных указанным приказом: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параграфами 17-1, 17-2 в следующих содержаниях: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17-1. Судебно-экспертное исследование веществ методами газовой, жидкостной хроматографии и масс-спектрометрии (7.9)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183-1. Предметом судебно-экспертного исследования веществ методами газовой, жидкостной хроматографии и масс-спектрометрии является установление фактических данных на основе инструментальных методов исследования (газовой или жидкостной хроматографии с различными типами детектирования, в том числе масс-спектрометрии), направленные на определение качественного и количественного состава, структуры и свойств веществ для получения объективных данных об их природе.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183-2. Объектами судебно-экспертного исследования веществ методами газовой, жидкостной хроматографии и масс-спектрометрии являются: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органические вещества, в том числе растворители (за исключением ядовитых, радиоактивных и ядерных материалов (и их отходов);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газы (закись азота и другие);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сильнодействующие вещества ограниченной группы (бензобарбитал, гексобарбитал, зопиклон, клозапин, прегабалин, сибутрамин, тропикамид, хлороформ) в формах, не соответствующих фармацевтической упаковке, при отсутствии маркировочных обозначений и изъятии россыпью и в иных видах, затрудняющих их визуальную идентификацию;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веществ для экспертного исследования (сравнительные, контрольные);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уголовного дела, содержащие информацию о сырьевом источнике вещества (его происхождении), технологии изготовления, способы хранения, а также протоколы осмотра места происшествия, производства выемки, осмотра предметов (объектов), нормативно-техническая документация к исследуемому веществу и методам анализа.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183-3. К задачам судебно-экспертного исследования веществ методами газовой, жидкостной хроматографии и масс-спектрометрии относятся: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химической природы и идентификация неизвестного вещества (его органической части), газа;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количественного содержания вещества или компонентов исследуемой смеси: установление массовой доли индивидуальных соединений и количественного соотношения компонентов в органических смесях;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следов веществ на предметах-носителях.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183-4. При производстве судебно-экспертного исследования веществ методами газовой, жидкостной хроматографии и масс-спектрометрии решаются следующие вопросы: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какова природа представленного на исследование вещества;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содержится ли в представленных на исследование объектах (указать какие) вещество (указать вещество);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каково количественное содержание (указать конкретное вещество) в составе представленного объекта (таблетки, капсулы, жидкость);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ли на поверхности предметов носителей (указывается объекты) следы вещества (указать какое);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ли содержимое, в представленных на исследование (далее указывается тип упаковки или формы хранения (изъятия) газообразного вещества: металлический (газовый) баллон, шары, пакеты, полимерные емкости, газоотборник и другие), закисью азота в газообразном состоянии;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содержится ли в представленном на исследование (далее указывается тип упаковки или формы хранения (изъятия) газообразного вещества: металлический (газовый) баллон, шары, пакеты, полимерные емкости, газоотборник и другие) закись азота.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183-5. При подготовке объектов на экспертное исследование соблюдаются следующие требования: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исследования (определенные объемы веществ, жидкостей либо их следы на предметах-носителях) представляются в герметично укупоренной стеклянной таре или химически инертной посуде, в целях исключения утраты легколетучих компонентов или сыпучих веществ. В отношении остальных объектов (лекарственных форм и т.д.) допускается упаковка в полимерные и бумажные пакеты.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газообразных веществ (закиси азота) в целях обеспечения безопасности на исследование принимаются газовые баллоны объемом не более 12 литров (по ГОСТ 949-73) в количестве не более 2 единиц (за исключением газовых баллончиков для сифонов объемом 10 мл).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является техническая исправность газовых баллонов, газоотборников и запорной и запорно-регулируемой арматуры (вентилей), допустимый безопасный уровень наполнения газов (с учетом, так называемой, "паровой подушки" в 15-20% от объема). Фактические данные должны быть подтверждены соответствующим специалистом (например, в области газового хозяйства) и отражены в исходных данных в постановлении о назначении судебной экспертизы или содержаться в прилагаемых к постановлению материалах дела. Прием на исследование технически неисправных газовых баллонов запрещается.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специализированных помещений и условий для хранения баллонов, находящихся под давлением, на исследование направляются образцы газа (закиси азота), его газовой фазы в объеме до 1 литра в специализированных пробоотборных пакетах для газов, оснащенных фитингами и кран-клапанами (непроницаемых для кислорода и углекислого газа) или в металлических газовых пробоотборниках (контейнерах) с установленными кранами и манометрами давления. При этом количество направляемых образцов газа не должно превышать 10 единиц. Отбор проб газа осуществляется органом досудебного расследования с привлечением специалистов, не состоящих в штате органа судебной экспертизы, с соблюдением требований безопасности.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объектам, поступающим на исследование, могут быть предъявлены иные требования.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17-2. Судебно-экспертное исследование веществ методами молекулярной спектрометрии (7.10)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183-6. Предмет судебно-экспертного исследования веществ методами молекулярной спектрометрии составляют установление фактических данных на основе инструментальных методов исследования (ультрафиолетовой, инфракрасной спектрометрии или спектрометрии комбинационного рассеивания), направленные на определение качественного, структуры и свойств веществ для получения объективных данных об их природе.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183-7. Объектами судебно-экспертного исследования веществ методами молекулярной спектрометрии являются: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органические и неорганические вещества (за исключением ядовитых, радиоактивных и ядерных материалов (и их отходов);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газы (закись азота и другие);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сильнодействующие вещества ограниченной группы (бензобарбитал, гексобарбитал, зопиклон, клозапин, прегабалин, сибутрамин, тропикамид, хлороформ) – их активное вещество, наполнители;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веществ для экспертного исследования (сравнительные, контрольные).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объектам исследования также относятся материалы уголовного дела, содержащие информацию о сырьевом источнике вещества (его происхождении), технологии изготовления, способе хранения, а также протоколы осмотра места происшествия, производства выемки, осмотра предметов (объектов), нормативно-техническая документация к исследуемому веществу и методам анализа и другие документы.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183-8. К задачам судебно-экспертного исследования веществ методами молекулярной спектрометрии относятся: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качественного состава и структуры вещества (его органической и неорганической части) в различных формах (порошки, жидкости, твердые материалы);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индивидуальной принадлежности вещества (его идентификация), определение наличия активных и вспомогательных компонентов, а также дифференциация соединений со схожей структурой (производных и некоторых типов изомеров);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идентификация природы газов (закись азота).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183-9. При производстве судебно-экспертного исследования веществ методами молекулярной спектрометрии решаются следующие вопросы: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какова природа представленного на исследование вещества;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содержится ли в представленных на исследование объектах (указать какие) вещество (указать вещество);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комплексной экспертизы вопросы могут быть сформулированы на установление общей химической природы объекта и решаться в совокупности с применением других инструментальных методов исследования или видов экспертиз.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183-10. При подготовке объектов на экспертное исследование соблюдаются те же требования, которые изложены в параграфе 17-1.";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335 "Об утверждении Правил присвоения квалификации судебного эксперта" (зарегистрирован в Реестре государственной регистрации нормативных правовых актов под № 15031):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квалификации судебного эксперта, утвержденных указанным приказом: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При изменении наименования, объединении либо выделении экспертных специальностей, квалификационное свидетельство выдается без прохождения услугополучателем тестирования.";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марта 2017 года № 342 "Об утверждении Правил квалификационной подготовки судебных экспертов" (зарегистрирован в Реестре государственной регистрации нормативных правовых актов под № 15003):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Департаменту организации экспертной деятельности в установленном законодательством порядке обеспечить:";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квалификационной подготовки судебных экспертов, утвержденных указанным приказом: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направлены на эффективную организацию подготовки претендента, имеющего высшее образование по осваиваемой судебно-экспертной специальности, для последующего присвоения квалификации судебного эксперта.";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квалификационной подготовки претендента устанавливается руководителем квалификационной подготовки по согласованию с Центром в зависимости от осваиваемой судебно-экспертной специальности, уровня базовой подготовки, наличия соответствующей экспертной специальности, а также опыта работы претендента в соответствующей отрасли знаний и составляет от трех месяцев до одного года.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претендента и согласование срока квалификационной подготовки осуществляются Центром в срок не более пяти рабочих дней со дня их поступления.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срока квалификационной подготовки учитываются стаж работы претендента по осваиваемой специальности, уровень профессиональной подготовки, наличие практического опыта, а также наличие соответствующей экспертной специальности в рамках определенного вида судебной экспертизы.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внедрении нового вида судебной экспертизы, ранее не проводившегося в органе судебной экспертизы, квалификационная подготовка претендента проводится во внешних организациях (организациях высшего и (или) послевузовского образования, научно-исследовательских институтах, научно-технических центрах и иных организациях), обладающих необходимой материально-технической базой и компетенциями в области исследования соответствующих объектов или веществ, имеющих опыт производства данного вида экспертиз, либо с привлечением работников таких организаций и учреждений.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квалификационной подготовки во внешних организациях устанавливается продолжительностью не менее одного месяца. По результатам квалификационной подготовки предоставляется документ (сертификат, свидетельство), подтверждающий освоение методик исследования и приобретение практических навыков работы.".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