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197f" w14:textId="c751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образования и науки Республики Казахстан от 28 декабря 2015 года № 708 и исполняющего обязанности Министра национальной экономики Республики Казахстан от 30 декабря 2015 года № 832 "Об утверждении критериев оценки степени риска и проверочных листов в области защиты прав ребенка"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просвещения Республики Казахстан от 12 июня 2026 года № 165-НҚ и Заместителя Премьер-Министра Республики Казахстан - Министра национальной экономики Республики Казахстан от 15 июня 2026 года № 73. Зарегистрирован в Министерстве юстиции Республики Казахстан 17 июня 2026 года № 38978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декабря 2015 года № 708 и исполняющего обязанности Министра национальной экономики Республики Казахстан от 30 декабря 2015 года № 832 "Об утверждении критериев оценки степени риска и проверочных листов в области защиты прав ребенка" (зарегистрирован в Реестре государственной регистрации нормативных правовых актов под № 12844)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защиты прав ребенка,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защиты прав ребенка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деятельности организаций, осуществляющих функции по защите прав ребенка,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дошкольного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технического и профессионального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дополнительного образования для детей, предоставляющих образовательно-оздоровительные услуги несовершеннолетним,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специальных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просвещения Республики Казахстан после его официального опубликования;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совместного приказа в Министерстве юстиции Республики Казахстан его направление в Комитет по правовой статистике и специальным учетам Генеральной прокуратуры Республики Казахстан для размещения в информационной системе "Единый реестр субъектов и объектов проверок";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вице-министра просвещения Республики Казахстан.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приложения 1 к настоящему совместному приказу действует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результаты мониторинга отчетности и сведений, представляемых субъектом (объектом) контроля, в том числе посредством цифровой системы "Национальная образовательная база данных";".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Премьер-Министра – Министр национальной экономики Республики Казахстан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__________С. Жумангарин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Исполняющий обязанности министра просвещения Республики Казахстан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__________Ш. Акпарова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165-НҚ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защиты прав ребенка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защиты прав ребенка (далее – Критерии) разработаны для отбора субъектов (объектов) контроля проверяемых организаций, осуществляющих функции по защите прав ребенка, организаций дошкольного, среднего, технического и профессионального образования, организаций дополнительного образования для детей, предоставляющие образовательно-оздоровительные услуги несовершеннолетним, специальных организаций образования.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(объекта)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(объекта)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государственного контроля в форме профилактического контроля с посещением субъекта (объекта)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распределяются к одной из следующих степеней риска: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субъектов (объектов) контроля, отнесенных к высокой и средней степени риска по объективным критериям, применяются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 по объективным критериям, профилактический контроль без посещения субъекта (объекта) контроля и внеплановая проверка.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0"/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субъекты (объекты) контроля: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организации, осуществляющие функции по защите прав ребенка, организации дошкольного образования, интернатные организации, организации дополнительного образования для детей, предоставляющие образовательно-оздоровительные услуги несовершеннолетним;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 средней степени риска относятся организации технического и профессионального образования, специальные организации образования;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относятся организации среднего образования, за исключением интернатных организаций, организации дополнительного образования для детей, не включающих предоставление образовательно-оздоровительных услуг несовершеннолетним.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базы данных и сбор информации необходимы для выявления субъектов (объектов) контроля.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(объектом) контроля, в том числе посредством информационной системы "Национальная образовательная база данных";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Степень нарушений требований определяются согласно приложениям 1, 2, 3, 4, 5 и 6 к настоящим Критериям: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нарушений требований организациями, осуществляющими функции по защите прав ребенка;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нарушений требований организациями дошкольного образования;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нарушений требований организациями среднего образования;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нарушений требований организациями технического и профессионального образования;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степень нарушений требований организациями дополнительного образования для детей, предоставляющие образовательно-оздоровительные услуги несовершеннолетним;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степень нарушений требований специальными организациями образования.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согласно приложению 7 к настоящим Критериям.</w:t>
      </w:r>
    </w:p>
    <w:bookmarkEnd w:id="71"/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отнесения субъекта (объекта) контроля к степени риска применяется следующий порядок расчета показателя степени риска.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Rпром = SP + SC,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 – промежуточный показатель степени риска по субъективным критериям;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 настоящих Критериев.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7 настоящих Критериев, субъекту (объекту)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SРз = (SР2 х 100/SР1) х 0,7, 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 – показатель значительных нарушений;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 – требуемое количество значительных нарушений;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 – количество выявленных значительных нарушений.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SРн = (SР2 х 100/SР1) х 0,3,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 – показатель незначительных нарушений;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SР = SРз + SРн,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показателя степени риска по субъективным критериям, определенным в соответствии с пунктом 8 настоящих Критериев, производится по шкале от 0 до 100 баллов и осуществляется по следующей формуле: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19431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 – удельный вес показателя субъективного критерия xi;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8 настоящих Критериев, включается в расчет показателя степени риска по субъективным критериям.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16383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 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 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Критериям оценки степени риска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защиты прав ребенка</w:t>
            </w:r>
          </w:p>
        </w:tc>
      </w:tr>
    </w:tbl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организациями, осуществляющими функции по защите прав ребенка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решения местных исполнительных органов о направлении ребенка в организацию (приказ, постановление)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(место проживания, помещений, мебель и (или) специализированное оборудование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предоставление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качественное предоставление социально-медицинских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ведение социально-психологического патронажа, психологического консультирования; оказания психологической помощи; психологической коррекции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предоставление социально-педагогических услуг, направленных на педагогическую коррекцию и обучение с учетом физических возможностей и умственных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ведение коррекционно-педагогического сопровождения, содействие в получении образования с учетом физических возможностей и умственных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проведение юридического консультирования в области предоставления специальных социальных услуг, оказание помощи в оформлении документов, имеющих юридическое значение, содействие органам опеки и попечительства в устройстве детей в семью, в том числе на усыновление, попечение, патронат, под опеку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соблюдение права детей-сирот, детей, оставшихся без попечения родителей, на причитающиеся им алименты, пособия и социальные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наличие денежных средств на банковских счетах воспитанников средства, поступившие от алиментов, пособий и социальных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соблюдение права детей-сирот, детей, оставшихся без попечения родителей, на получение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акта о техническом и санитарном состоянии жилища с указанием зарегистрированных лиц, а также лиц, фактически проживающих в обследуемом жилище в случаях выявления жилища у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описи имущества с подробным описанием отличительных признаков каждой вещи в случаях выявления жилья, принадлежащего детям-сиротам и детям, оставшимся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типового договора найма (аренды) жилья, принадлежащего детям-сиротам и детям, оставшимся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банковского счета ребенка для перечисления средств от сдачи в наем (аренду) жилья, принадлежащего детям-сиротам и детям, оставшимся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отчетов об управлении жилищем подопечного (представляемых в произвольной форме не реже одного раза в полугодие), содержащих сведения о текущем состоянии жилого помещения и мерах, принятых в отношении данного имущества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норм педагогической этики педагогами (не допускают совершения действий, способных дискредитировать звание педагога, добросовестно и качественно исполняют свои служебные обязанности, соблюдают трудовую дисциплину, не допускают использования служебной информации в корыстных и иных личных целях, избегают использование своего статуса педагога в корыстных и иных личных целях) за исключением педагогов организаций здравоохранения и социальной защиты населения (проверяется при его наличии обращений)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обязанностей руководителем или иным должностным лицом организации образования по сохранности здоровья воспитанников (проверяется при его наличии обращения)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срока повышения (подтверждения) уровня квалификационной категории (не реже одного раза в пять лет) педагогов, за исключением педагогов организаций здравоохранения и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срока повышения квалификации (не реже одного раза в три года) педагогов, за исключением педагогов организаций здравоохранения и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трудоустройство детей-сирот,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программ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в организациях образования для детей-сирот и детей, оставшихся без попечения родителей, продолжительностью не менее 42 и не более 60 академических часов, в день не менее 3 академических часов в формате тренинга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организацию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ведение учета выдачи сертификата и их регистрации в журнале учета выдачи сертификатов в организациях образования для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однодневного срока формирования "Графика посещений", а также подтверждение фактов знакомства (либо его отсутствия) кандидатов в усыновители с ребенком в Республиканском банке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соблюдение норм питания, обеспечения одеждой, обувью, мягким инвентарем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антитеррористической безопасности 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3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дошкольными организациями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договора оказания образовательных услуг, заключенного между дошкольной организацией и одним из родителей (законных представителей ребенка)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возрастных группах не более трех воспитанников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отчисления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перспективного четырехнедельного сезонного меню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меню на каждый день перспективному четырехнедельному сезонному меню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помещения, оборудования и мебели дошкольных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антитеррористической безопасности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(система оповещения, видеонаблюдения,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(или) стационарное средство подачи тревоги (тревожная кнопка), система контроля и управления доступом - домофонная система,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паспорта антитеррористической защищенности, уязвимого в террористическом отношении, согласованный с руководителем территориального органа внутренних дел по месту нахождения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условий для детей с ограниченными возможностями в развитии, коррекции нарушения развития и социальной адаптации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среднего образования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дальнейшее обучение выбывшего обучающегося из организации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по ведению обязательных документов: личные дела обучающихся (в бумажном или электронном формате word или pdf); книга регистрации приказов по движению обучающихся, алфавитная книга записи обучающихся; книга учета выбывших обучающихся; книга учета прибывших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деятельность психологических служб в организациях среднего образования (план работы педагога-психолога, журнал учета групповой и индивидуальной работы психологической службы)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оказание помощи обучающимся, родителям учащихся или лицам, их заменяющим в решении конкретных психологических проблем (журнал учета консультаций)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подтверждающих документов по организации воспитательного процесса, контроля деятельности социальных педагогов, педагогов-психологов, осуществляющих комплекс мер по воспитанию, образованию, развитию и социальной защите обучающихся, по проведению работы по профилактике суицидов, правонарушений и жестокого обращения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деятельности по профилактике и предупреждению травли (буллинга) ребенка, наличие утвержденного плана по профилактике травли (буллинга)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условий для детей с особыми образовательными потребностями для получения ими образования (наличие помещений, оснащение мебелью и (или) специальным оборудованием для реализации образовательных и коррекционных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психолого-педагогического сопровождения и необходимых социальных и психолого-педагогических условий для полноценного развития и обучения ребенка с ограниченными возможностями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деятельности службы психолого-педагогического сопровождения в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организации образования лиц, не имеющих педагогического или профессионального образования по соответствующему профилю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срока повышения (подтверждения) уровня квалификационной категории (не реже одного раза в пять лет) педагогов (педагог-психолог,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срока повышения квалификации (не реже одного раза в три года) педагогов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штатных единиц заместителя директора по воспитательной работе, педагога-психолога, педагога-ассистента (при его наличии рекомендации психолого-медико-педагогической консультации), воспитателя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антитеррористической безопасности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(система оповещения, видеонаблюдения,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4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технического и профессионального образования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социальной помощи гражданам, которым оказывается социальная помощь в период получения образования, в том числе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места проживания в интернате организации образования, мягкого инвентаря, оборудования и обмундирования, питания и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подтверждающих документов учебно-воспитательного процесса (журнал учета обучающихся с девиантным поведением, план работы социального педагога, план работы воспитателя общежития на учебный год, план воспитательной работы на учебный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условий для получения образования (специальные, индивидуально развивающие и коррекционно-развивающие программы и методы обучения, технические, учебные средства, среда жизнедеятельности, психолого-педагогическое сопровождение, медицинские, социальные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антитеррористической безопасности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(система оповещения, видеонаблюдения,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педагогического или профессионального образования по соответствующему профилю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срока повышения (подтверждения) уровня квалификационной категории (не реже одного раза в пять лет) педагогов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срока повышения квалификации (не реже одного раза в три года) педагогов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деятельности по профилактике и предупреждению травли (буллинга) ребенка, наличие утвержденного плана по профилактике травли (буллинга)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4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дополнительного образования для детей, предоставляющие образовательно-оздоровительные услуги несовершеннолетним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образовательно-оздоровительных программ несовершеннолетним и документов, подтверждающих их выполнение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образовательном модуле образовательно-оздоровительных программ несовершеннолетним воспитательных мероприятий и проектов, направленных на формирование патриотизма, высокой морали и нравственности, развитие разносторонних интересов и способностей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педагогов педагогического или профессионального образования по соответствующим профилям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срока повышения (подтверждения) уровня квалификационной категории (не реже одного раза в пять лет)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повышения квалификации (не реже одного раза в три года) педагогов организаций дополнительного образования для детей, предоставляющих образовательно-оздоровительные услуги несовершеннолетним, круглогодичного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реализации мероприятий по профилактике травли (буллинга)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антитеррористической безопасности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(система оповещения, видеонаблюдения,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защиты прав ребенка</w:t>
            </w:r>
          </w:p>
        </w:tc>
      </w:tr>
    </w:tbl>
    <w:bookmarkStart w:name="z14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специальными организациями образования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специальных условий для детей с ограниченными возможностями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оказание психолого-педагогической коррекционной помощи (обследования, коррекционно-развивающих занятия, реабилитационные и социально-правовых мероприятия)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индивидуально-развивающих программ, коррекционно-развивающих программ, учета пребывания ребенка, краткая история развития ребенка, протокола оценки психофизического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специалистов, осуществляющих оценку психофизического развития ребенка с ограниченными возможностями: специальный педагог (дефектолог, олигофренопедагог, сурдопедагог, тифлопедагог, учитель-логопед (логопед)), педагог-психолог, инструктор лечебной физической культуры, социальный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 кратковременного пребывания в кабинетах психолого-педагогической коррекции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заключений психолого-медико-педагогической консультации для получения услуги в кабинетах психолого-педагогической коррекции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документов, подтверждающих проведение индивидуальных или подгрупповых и групповых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срока повышения квалификации (не реже одного раза в три года)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срока повышения (подтверждения) уровня квалификационной категории (не реже одного раза в пять лет) педагогов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антитеррористической безопасности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5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защиты прав ребенка в соответствии со статьей 138 Предпринимательского кодекса Республики Казахстан в отношении деятельности организаций образования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в установленный срок рекомендации об устранении нарушений, выявленных по результатам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субъектов (объектов) контроля.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165-НҚ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5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 в отношении деятельности организаций, осуществляющих функции  по защите прав ребенка ____________________________________________________________________ наименование однородной группы субъектов (объектов) контроля</w:t>
      </w:r>
    </w:p>
    <w:bookmarkEnd w:id="131"/>
    <w:p>
      <w:pPr>
        <w:spacing w:after="0"/>
        <w:ind w:left="0"/>
        <w:jc w:val="both"/>
      </w:pPr>
      <w:bookmarkStart w:name="z155" w:id="13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с посещением субъекта (объекта)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 (объекта) контроля__________________________________________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 (объекта) контроля___________________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местных исполнительных органов о направлении ребенка в организацию (приказ, постановление)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(место проживания, помещений, мебель и (или) специализированное оборудование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предоставление одежды, обуви и мягкого инвентаря, транспортных услуг; обеспечение бытовым обслуживанием;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качественное предоставление социально-медицинских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социально-психологического патронажа, психологического консультирования; оказания психологической помощи; психологической коррекции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предоставление социально-педагогических услуг, направленных на педагогическую коррекцию и обучение с учетом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коррекционно-педагогического сопровождения, содействие в получении образования с учетом физических возможностей и умственных способностей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юридического консультирования в области предоставления специальных социальных услуг, оказание помощи в оформлении документов, имеющих юридическое значение, содействие органам опеки и попечительства в устройстве детей в семью, в том числе на усыновление, попечение, патронат, под опеку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причитающиеся им алименты, пособия социальные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денежных средств на банковских счетах воспитанников средства, поступившие от алиментов, пособий и социальных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на соблюдение права детей-сирот, детей, оставшихся без попечения родителей, на получение жилища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технического, санитарного состояния жилища с указанием зарегистрированных лиц, а также лиц, фактически проживающих в обследуемом жилище, в случаях выявления жилища у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описи имущества с подробным описанием отличительных признаков каждой вещи в случаях выявления жилья, принадлежащего детям-сиротам и детям, оставшимся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найма (аренды) жилья, принадлежащего детям-сиротам и детям, оставшимся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банковского счета ребенка для перечисления средств от сдачи в наем (аренду) жилья, принадлежащего детям-сиротам и детям, оставшимся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об управлении жилищем подопечного (представляемых в произвольной форме не реже одного раза в полугодие), содержащих сведения о текущем состоянии жилого помещения и мерах, принятых в отношении данного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норм педагогической этики педагогами (не допускают совершения действий, способных дискредитировать звание педагога, добросовестно и качественно исполняют свои служебные обязанности, соблюдают трудовую дисциплину, не допускают использования служебной информации в корыстных и иных личных целях, избегают использование своего статуса педагога в корыстных и иных личных целях) за исключением педагогов организаций здравоохранения и социальной защиты населения (проверяется при его наличии обращений)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 (проверяется при его наличии обращения)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организации образования лиц,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педагогов, за исключением педагогов организаций здравоохранения и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квалификации (не реже одного раза в три года) педагогов, за исключением педагогов организаций здравоохранения и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трудоустройство детей-сирот,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в организациях образования для детей-сирот и детей, оставшихся без попечения родителей, продолжительностью не менее 42 и не более 60 академических часов, в день не менее 3 академических часов в формате тренинга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выдачи сертификата и их регистрации в журнале учета выдачи сертификатов в организациях образования для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однодневного срока формирования "Графика посещений", а также подтверждение фактов знакомства (либо его отсутствия) кандидатов в усыновители с ребенком в Республиканском банке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одеждой, обувью, мягким инвентарем детей-сирот и детей, оставшихся без попечения родителей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(система оповещения, видеонаблюдения,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(или) стационарное средство подачи тревоги (тревожная кнопка), система контроля и управления доступом (турникеты),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9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 ___________ 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подпис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165-НҚ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дошкольного образования</w:t>
      </w:r>
    </w:p>
    <w:bookmarkEnd w:id="136"/>
    <w:p>
      <w:pPr>
        <w:spacing w:after="0"/>
        <w:ind w:left="0"/>
        <w:jc w:val="both"/>
      </w:pPr>
      <w:bookmarkStart w:name="z162" w:id="13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оказания образовательных услуг, заключенного между дошкольной организацией и одним из родителей (законных представителей ребенка)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возрастных группах не более трех воспитанников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незаконного отчисления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перспективного четырехнедельного сезонного меню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меню на каждый день перспективному четырехнедельному сезонному меню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помещения, оборудования и мебели дошкольных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(система оповещения, видеонаблюдения,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(или) стационарное средство подачи тревоги (тревожная кнопка), система контроля и управления доступом - домофонная система,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антитеррористической защищенности, уязвимого в террористическом отношении, согласованный с руководителем территориального органа внутренних дел по месту нахождения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детей с ограниченными возможностями в развитии, коррекции нарушения развития и социальной адаптации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139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 ___________  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165-НҚ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6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среднего образования ____________________________________________________________________ наименование однородной группы субъектов (объектов) контроля</w:t>
      </w:r>
    </w:p>
    <w:bookmarkEnd w:id="140"/>
    <w:p>
      <w:pPr>
        <w:spacing w:after="0"/>
        <w:ind w:left="0"/>
        <w:jc w:val="both"/>
      </w:pPr>
      <w:bookmarkStart w:name="z168" w:id="14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 с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субъекта (объекта) контроля______________________________________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дальнейшее обучение выбывшего обучающегося из организации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 личные дела обучающихся (в бумажном или электронном формате word или pdf); книга регистрации приказов по движению обучающихся, алфавитная книга записи обучающихся; книга учета выбывших обучающихся; книга учета прибывших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психологических служб в организациях среднего образования (план работы педагога-психолога, журнал учета групповой и индивидуальной работы психологической службы)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помощи обучающимся, родителям учащихся или лицам, их заменяющим в решении конкретных психологических проблем (журнал учета консультаций)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организации воспитательного процесса, контроля деятельности социальных педагогов, педагогов-психологов, осуществляющих комплекс мер по воспитанию, образованию, развитию и социальной защите обучающихся, по проведению работы по профилактике суицидов, правонарушений и жестокого обращения обучающихся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профилактике и предупреждению травли (буллинга) ребенка, наличие утвержденного плана по профилактике травли (буллинга)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детей с особыми образовательными потребностями для получения ими образования (наличие помещений, оснащение мебелью и (или) специальным оборудованием для реализации образовательных и коррекционных задач)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психолого-педагогического сопровождения и необходимых социальных и психолого-педагогических условий для полноценного развития и обучения ребенка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службы психолого-педагогического сопровождения в организациях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организации образования лиц, имеющих педагогического или профессионального образования по соответствующему профилю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 (педагог-психолог,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квалификации (не реже одного раза в три года) педагогов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штатных единиц заместителя директора по воспитательной работе, педагога-психолога, педагога-ассистента (при его наличии рекомендации психолого-медико-педагогической консультации), воспитателя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- домофонная система,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42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 ___________ 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 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подпис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73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165-НҚ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7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технического и профессионального образования</w:t>
      </w:r>
    </w:p>
    <w:bookmarkEnd w:id="143"/>
    <w:p>
      <w:pPr>
        <w:spacing w:after="0"/>
        <w:ind w:left="0"/>
        <w:jc w:val="both"/>
      </w:pPr>
      <w:bookmarkStart w:name="z172" w:id="14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 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посещением субъекта (объекта) контроля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 (объекта) контроля____________________________________________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социальной помощи гражданам, которым оказывается социальная помощь в период получения образования, в том числе предоставление места проживания в интернате организации образования, мягкого инвентаря, оборудования и обмундирования, питания и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учебно-воспитательного процесса (журнал учета обучающихся с девиантным поведением, план работы социального педагога, план работы воспитателя общежития на учебный год, план воспитательной работы на учебный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получения образования (специальные, индивидуально развивающие и коррекционно-развивающие программы и методы обучения, технические, учебные средства, среда жизнедеятельности, психолого-педагогическое сопровождение, медицинские, социальные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- домофонная система,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к работе в организации образования лиц, имеющих педагогического или профессионального образования по соответствующему профилю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квалификации (не реже одного раза в три года) педагогов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профилактике и предупреждению травли (буллинга) ребенка, наличие утвержденного плана по профилактике травли (буллинга)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45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 ___________ 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подпис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165-НҚ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7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организаций дополнительного образования для детей, предоставляющие образовательно-оздоровительные услуги несовершеннолетним</w:t>
      </w:r>
    </w:p>
    <w:bookmarkEnd w:id="146"/>
    <w:p>
      <w:pPr>
        <w:spacing w:after="0"/>
        <w:ind w:left="0"/>
        <w:jc w:val="both"/>
      </w:pPr>
      <w:bookmarkStart w:name="z176" w:id="14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_____________________________________________________________________________________  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(объекта) контроля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субъекта (объекта) контроля____________________________________________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(Индивидуальный идентификационный номер), бизнес-идентификационный номер субъекта (объекта)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образовательно-оздоровительных программ несовершеннолетним и документов, подтверждающих их выполнение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образовательном модуле образовательно-оздоровительных программ несовершеннолетним воспитательных мероприятий и проектов, направленных на формирование патриотизма, высокой морали и нравственности, развитие разносторонних интересов и способностей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педагогов педагогического или профессионального образования по соответствующим профилям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повышения квалификации (не реже одного раза в три года) педагогов организаций дополнительного образования для детей, предоставляющих образовательно-оздоровительные услуги несовершеннолетним, круглогодичного 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мероприятий по профилактике травли (буллинга)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 (система оповещения, видеонаблюдения, мобильное и (или) стационарное средство подачи тревоги (тревожная кнопка), система контроля и управления доступом – домофонная система,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7" w:id="148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 ___________ 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подпис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2026 года № 165-НҚ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7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статьей 138 Предпринимательского кодекса Республики Казахстан в отношении деятельности специальных организаций образования</w:t>
      </w:r>
    </w:p>
    <w:bookmarkEnd w:id="149"/>
    <w:p>
      <w:pPr>
        <w:spacing w:after="0"/>
        <w:ind w:left="0"/>
        <w:jc w:val="both"/>
      </w:pPr>
      <w:bookmarkStart w:name="z180" w:id="1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 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психолого-педагогической коррекционной помощи (обследования, коррекционно-развивающих занятия, реабилитационные и социально-правовых мероприятия)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индивидуально-развивающих программ, коррекционно-развивающих программ, учета пребывания ребенка, краткая история развития ребенка, протокола оценки психофизического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специалистов, осуществляющих оценку психофизического развития ребенка с ограниченными возможностями: специальный педагог (дефектолог, олигофренопедагог, сурдопедагог, тифлопедагог, учитель-логопед (логопед)), педагог-психолог, инструктор лечебной физической культуры, социальный 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 в организации образования лиц,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 кратковременного пребывания в кабинетах психолого-педагогической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психолого-медико-педагогической консультации для получения услуги в кабинетах психолого-педагогической коррекции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индивидуальных или подгрупповых и групповых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квалификации (не реже одного раза в три года)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повышения (подтверждения) уровня квалификационной категории (не реже одного раза в пять лет)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антитеррористической безопасности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(система оповещения, видеонаблюдения,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(или) стационарное средство подачи тревоги (тревожная кнопка), система контроля и управления доступом - домофонная система, ограждение объектов, средство для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152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(ые) лицо (а) _______________________ ___________ 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подпись</w:t>
      </w:r>
    </w:p>
    <w:p>
      <w:pPr>
        <w:spacing w:after="0"/>
        <w:ind w:left="0"/>
        <w:jc w:val="both"/>
      </w:pPr>
      <w:bookmarkStart w:name="z184" w:id="15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 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субъекта контроля _________ 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подпис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