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db68" w14:textId="2cbd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июня 2026 года № 242. Зарегистрирован в Министерстве юстиции Республики Казахстан 16 июня 2026 года № 38967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242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904 "Об утверждении форм актов государственного инспектора труда" (зарегистрирован в Реестре государственной регистрации нормативных правовых актов под № 12498):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909 "Об утверждении Правил декларирования деятельности работодателя" (зарегистрирован в Реестре государственной регистрации нормативных правовых актов под № 12601):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декларирования деятельности работодателя,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государственные инспекторы труда – должностные лица уполномоченного государственного органа по труду и его территориальных подразделений, к которым относятся: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труда Республики Казахстан – должностное лицо уполномоченного государственного органа по труду;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инспекторы труда – должностные лица уполномоченного государственного органа по труду;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труда столицы, области, города республиканского значения – руководитель соответствующего территориального подразделения уполномоченного государственного органа по труду;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труда – должностные лица территориальных подразделений уполномоченного государственного органа по труду столицы, области, города республиканского значения;";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"В территориальное подразделение уполномоченного государственного органа по труду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столицы, области, городов республиканского значения)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Заявление-декларация о деятельности работодателя по соблюдению трудовых прав работников".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927 "Об утверждении Правил разработки, утверждения и пересмотра инструкции по безопасности и охране труда работодателем" (зарегистрирован в Реестре государственной регистрации нормативных правовых актов под № 12534):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пересмотра инструкции по безопасности и охране труда работодателем,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изменении законов, государственных стандартов и нормативных правовых актов Республики Казахстан;".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929 "Об утверждении формы, Правил ведения и хранения трудовых книжек" (зарегистрирован в Реестре государственной регистрации нормативных правовых актов под № 12621):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в форме трудовой книжки: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"Әкесінің аты (ол бар болса)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"Әкесінің аты (ол болған жағдайда)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наличии)";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"Жұмысқа қабылдау туралы, басқа жұмысқа ауыстыру туралы (лауазымы көрсетіледі) және еңбек шартының тоқтатылуы (себептері мен заңнамалық актілерге сілтемелер көрсетіледі) туралы мәліметтер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приеме на работу, о переводах на другую работу (с указанием должности) и прекращении трудового договора (с указанием причин и ссылок на законодательные акты)"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"Жұмысқа қабылдау туралы, басқа жұмысқа ауыстыру туралы (лауазымы көрсетіледі) және еңбек шартының тоқтатылуы (себептері мен заңдарға сілтемелер көрсетіледі) туралы мәліметтер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приеме на работу, о переводах на другую работу (с указанием должности) и прекращении трудового договора (с указанием причин и ссылок на законы)".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12655):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специального расследования несчастного случая, связанного с трудовой деятельностью, утвержденного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фамилия, имя, отчество (при его наличии), должность, профессия лиц, ответственных за действия или бездействия, которые привели к несчастному случаю, с указанием статей, параграфов, пунктов законов и иных нормативных правовых актов, а также должностных инструкций ответственных лиц, утвержденных в установленном порядке и не соблюденных ими;".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2020 года № 342 "Об утверждении Кодекса служебной этики гражданских служащих" (зарегистрирован в Реестре государственной регистрации нормативных правовых актов под № 21150):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гражданских служащих,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осуществлении своей деятельности гражданский служащий соблюдает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законов Республики Казахстан и иных нормативных правовых актов Республики Казахстан, а также положения настоящего Кодекса.".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27 июля 2023 года № 317 "Об утверждении Правил принятия нормативных правовых актов в области безопасности и охраны труда соответствующими уполномоченными органами" (зарегистрирован в Реестре государственной регистрации нормативных правовых актов под № 33204):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нормативных правовых актов в области безопасности и охраны труда соответствующими уполномоченными органами,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соответствие законам и другим вышестоящим нормативным правовым актам в области безопасности и охраны труда, в том числе международным договорам, ратифицированным Республикой Казахстан.".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1 сентября 2023 года № 366 "Об определении правил формирования потребности рынка труда в признании профессиональных квалификаций с учетом актуальности профессий в текущем и будущем периодах" (зарегистрирован в Реестре государственной регистрации нормативных правовых актов под № 33383):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потребности рынка труда в признании профессиональных квалификаций с учетом актуальности профессий в текущем и будущем периодах,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Местный исполнительный орган столицы, областей и городов республиканского значения ежегодно, до 1 декабря года, предшествующего году формирования потребности рынка труда в признании профессиональных квалификаций, проводит анализ состояния рынка труда на предмет актуальности профессий в текущем и будущем периодах, результаты которого вносит в государственные органы.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рынка труда учитывается актуальность профессий в текущем периоде один год, в будущем периоде – двадцать лет.".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сентября 2023 года № 381 "Об утверждении Правил аккредитации центров признания профессиональных квалификаций, переоформления, отзыва, возобновления и прекращения действия аттестата аккредитации, а также типовой формы и условий постаккредитационного договора" (зарегистрирован в Реестре государственной регистрации нормативных правовых актов под № 33407):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центров признания профессиональных квалификаций, переоформления, отзыва, возобновления и прекращения действия аттестата аккредитации,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отраслевая рабочая группа – консультативно-совещательный орган при палате предпринимателей столицы, областей, городов республиканского значения созданный в целях рассмотрения материалов, представленных заявителями при их аккредитации;";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Заявитель для прохождения аккредитации представляет в палату предпринимателей столицы, областей, городов республиканского значения (далее – региональная палата) в бумажной или электронной форме через цифровую платформу следующие документы на казахском и русском языках:";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аттестата аккредитации не возобновляется в случае выявления нарушений, связанных со здоровьем, жизнеобеспечением и безопасностью граждан Республики Казахстан.".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сентября 2023 года № 391 "Об утверждении Правил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квалификаций" (зарегистрирован в Реестре государственной регистрации нормативных правовых актов под № 33449):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квалификаций, утвержденных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 изложить в следующей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Национальная палата и палаты предпринимателей столицы, областей, городов республиканского значения (далее – региональные палаты);".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сентября 2024 года № 392 "Об утверждении Правил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правила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фонд, и правила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фонд" (зарегистрирован в Реестре государственной регистрации нормативных правовых актов под № 35173):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правила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фонд, и правила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фонд, утвержденных указанным приказом: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основании переданных сведений, в том числе по чекам специального мобильного приложения, КГД МФ РК осуществляет исчисление сумм индивидуального подоходного налога, СО, ОПВ, ОПВР и взносов (далее - социальные платежи) и (или) пени за их несвоевременную и (или) неполную уплату (округленную до теңге).".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сведения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жительства,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–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№ __ о выплате работодателем заработной платы от "__" ______20__ года</w:t>
      </w:r>
    </w:p>
    <w:bookmarkEnd w:id="59"/>
    <w:p>
      <w:pPr>
        <w:spacing w:after="0"/>
        <w:ind w:left="0"/>
        <w:jc w:val="both"/>
      </w:pPr>
      <w:bookmarkStart w:name="z81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Трудового кодекса Республики Казахстан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 срок до "__" ______20___ года выплатить заработную 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 (им) работнику (ам):</w:t>
      </w:r>
    </w:p>
    <w:p>
      <w:pPr>
        <w:spacing w:after="0"/>
        <w:ind w:left="0"/>
        <w:jc w:val="both"/>
      </w:pPr>
      <w:bookmarkStart w:name="z82" w:id="61"/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____________ г.р.,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____________________, адрес местожительства: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 теңге;</w:t>
      </w:r>
    </w:p>
    <w:p>
      <w:pPr>
        <w:spacing w:after="0"/>
        <w:ind w:left="0"/>
        <w:jc w:val="both"/>
      </w:pPr>
      <w:bookmarkStart w:name="z83" w:id="62"/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____________ г.р., ИИН: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 теңге;</w:t>
      </w:r>
    </w:p>
    <w:p>
      <w:pPr>
        <w:spacing w:after="0"/>
        <w:ind w:left="0"/>
        <w:jc w:val="both"/>
      </w:pPr>
      <w:bookmarkStart w:name="z84" w:id="63"/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наличии), "___" ____________ 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г.р., ИИН: __________________ адрес местожительства: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предоставить к "___" ___________ 20___ года письменную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исполнении настоящего предписания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может быть обжаловано вышестоящему государственному инспектору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 или в суд в течение 10 (десяти)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неисполнения предписания в установленный государственным инспектором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 срок и после истечения срока на обжалование, если оно не было обжаловано,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предписания в отношении каждого работника не позднее трех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по истечении указанных сроков направляется для принудительного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соответствующий орган юстиции либо региональную палату частных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исполнителей по территориальности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обжалования предписания в судебном порядке, экземпляр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каждого работника не позднее трех рабочих дней со дня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акта в законную силу о признании предписания законным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принудительного взыскания в соответствующий орган юстиции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региональную палату частных судебных исполнителей по территориальности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настоящее предписание имеет обязательную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наличии), дата получения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