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d78b4" w14:textId="72d78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2 февраля 2015 года № 70 "Об утверждении Правил назначения и проведения аттестации руководителя государственного предприятия, а также согласования его кандидатуры"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национальной экономики Республики Казахстан от 26 мая 2026 года № 55. Зарегистрирован в Министерстве юстиции Республики Казахстан 28 мая 2026 года № 38804. Утратил силу приказом Заместителя Премьер-Министра – Министра национальной экономики Республики Казахстан от 8 июля 2026 года № 103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Заместителя Премьер-Министра – Министра национальной экономики РК от 08.072026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Порядок введения в действие см. п. 4.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февраля 2015 года № 70 "Об утверждении Правил назначения и проведения аттестации руководителя государственного предприятия, а также согласования его кандидатуры" (зарегистрирован в Реестре государственной регистрации нормативных правовых актов за № 10379) следующие изменения: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проведения аттестации руководителя государственного предприятия, а также согласования его кандидатуры, утвержденных указанным приказом: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веб-портал реестра государственного имущества (далее – веб-портал реестра) – интернет-ресурс, размещенный в сети Интернет по адресу: www.e-qazyna.kz, предоставляющий единую точку доступа к цифровой базе данных государственным предприятиям;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шлюз "цифрового правительства" – цифровой объект, предназначенный для интеграции цифровых объектов "цифрового правительства" с иными цифровыми объектами;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Лицо, претендующее на участие в конкурсе, представляет в сроки, указанные в объявлении о проведении конкурса в электронной форме заявление об участии в конкурсе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оформленное на веб-портале реестра и подписанное с использованием ЭЦП, с приложением резюме на казахском и русском языках, оформленного в произвольной форме.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Веб-портал реестра автоматически прикрепляет к заявлению об участии в конкурсе сведения документов, удостоверяющих личность, об образовании, пенсионных отчислениях и о трудовой деятельности лица, претендующего на участие в конкурсе, из соответствующих государственных цифровых систем и баз данных через шлюз "цифрового правительства".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сведений о трудовой деятельности в соответствующей государственной цифровой системе лицо, претендующее на участие в конкурсе, прикрепляет к заявлению один из документов, подтверждающих трудовую деятельность,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35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(далее – Кодекс).";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"34. В конкурсе принимают участие все желающие, включая иностранных граждан, соответствующие установленным типовым квалификационным характеристикам должностей педагогов,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13 июля 2009 года № 338 (зарегистрирован в Реестре государственной регистрации нормативных правовых актов за № 5750), с соблюдением требований, установленных в пункте 7 настоящих Правил.".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первого официального опубликования.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12 июля 2026 года, за исключением абзацев одиннадцатого и двенадцатого пункта 1 настоящего приказа, которые вводятся в действие по истечению десяти календарных дней после дня их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национальной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экономики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