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a9c5" w14:textId="037a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индивидуальному предпринимателю или юридическому лицу, с которым заключается договор по эксплуатации строительного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22 мая 2026 года № 255. Зарегистрирован в Министерстве юстиции Республики Казахстан 26 мая 2026 года № 38782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Строительного кодекса Республики Казахстан,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индивидуальному предпринимателю или юридическому лицу, с которым заключается договор по эксплуатации строительного объекта.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255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индивидуальному предпринимателю или юридическому лицу, с которым заключается договор по эксплуатации строительного объекта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Договор по эксплуатации строительного объекта заключается с индивидуальным предпринимателем или юридическим лицом, соответствующим следующим требованиям: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 в установленном законодательством Республики Казахстан порядке в качестве индивидуального предпринимателя либо юридического лица по виду деятельности "Управление недвижимостью за вознаграждение или на договорной основе" (ОКЭД 68.32);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в штате либо на основании гражданско-правового договора не менее одного специалиста, отвечающего требованиям профессиональных стандартов, включая наличие признанной профессиональной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квалификациях";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располагать материально-технической базой, необходимой для осуществления деятельности по эксплуатации строительного объекта, включая: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(офис) для безопасной эксплуатации строительного объекта и приема собственников и иных заинтересованных лиц;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и инструменты для осуществления эксплуатации строительного объекта либо договоры на выполнение таких работ.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